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c76f" w14:textId="76ac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Комитетом национальной безопасности Республики Казахстан в сферах обеспечения кибербезопасности и специальных технических средств, предназначенных для проведения оперативно-розыскных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мая 2020 года № 34/қе. Зарегистрирован в Министерстве юстиции Республики Казахстан 11 мая 2020 года № 20609.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Преабула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государственных услуг: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разработку средств криптографической защиты информации"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реализацию (в том числе иную передачу) средств криптографической защиты информации"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Комитета национальной безопасности РК от 11.01.2023 </w:t>
      </w:r>
      <w:r>
        <w:rPr>
          <w:rFonts w:ascii="Times New Roman"/>
          <w:b w:val="false"/>
          <w:i w:val="false"/>
          <w:color w:val="00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национальной безопасности Республики Казахстан Ергожина Д.Е.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 РК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8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11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единый порядок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государственная услуга) для подвидов деятельности:</w:t>
      </w:r>
    </w:p>
    <w:bookmarkEnd w:id="19"/>
    <w:bookmarkStart w:name="z11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производство специальных технических средств, предназначенных для проведения оперативно-розыскных мероприятий;</w:t>
      </w:r>
    </w:p>
    <w:bookmarkEnd w:id="20"/>
    <w:bookmarkStart w:name="z11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реализация специальных технических средств, предназначенных для проведения оперативно-розыскных мероприятий.</w:t>
      </w:r>
    </w:p>
    <w:bookmarkEnd w:id="21"/>
    <w:bookmarkStart w:name="z11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22"/>
    <w:bookmarkStart w:name="z119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11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24"/>
    <w:bookmarkStart w:name="z11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 (далее – лицензия), рассматривается в течение 15 рабочих дней со дня его регистрации.</w:t>
      </w:r>
    </w:p>
    <w:bookmarkEnd w:id="25"/>
    <w:bookmarkStart w:name="z11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26"/>
    <w:bookmarkStart w:name="z11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27"/>
    <w:bookmarkStart w:name="z11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8"/>
    <w:bookmarkStart w:name="z11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29"/>
    <w:bookmarkStart w:name="z11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30"/>
    <w:bookmarkStart w:name="z11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31"/>
    <w:bookmarkStart w:name="z12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выделенных помещений услугополучателя;</w:t>
      </w:r>
    </w:p>
    <w:bookmarkEnd w:id="32"/>
    <w:bookmarkStart w:name="z12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технических средств и контрольно-измерительного оборудования.</w:t>
      </w:r>
    </w:p>
    <w:bookmarkEnd w:id="33"/>
    <w:bookmarkStart w:name="z12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34"/>
    <w:bookmarkStart w:name="z12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с указанием подвида/подвидов деятельности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5"/>
    <w:bookmarkStart w:name="z12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36"/>
    <w:bookmarkStart w:name="z12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с указанием подвида (подвидов) деятельности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37"/>
    <w:bookmarkStart w:name="z12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38"/>
    <w:bookmarkStart w:name="z12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39"/>
    <w:bookmarkStart w:name="z12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40"/>
    <w:bookmarkStart w:name="z12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лица-лицензиата в соответствии с порядком,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разрешениях и уведомлениях";</w:t>
      </w:r>
    </w:p>
    <w:bookmarkEnd w:id="41"/>
    <w:bookmarkStart w:name="z12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42"/>
    <w:bookmarkStart w:name="z12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43"/>
    <w:bookmarkStart w:name="z12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44"/>
    <w:bookmarkStart w:name="z12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45"/>
    <w:bookmarkStart w:name="z12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46"/>
    <w:bookmarkStart w:name="z12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47"/>
    <w:bookmarkStart w:name="z12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48"/>
    <w:bookmarkStart w:name="z12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12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50"/>
    <w:bookmarkStart w:name="z12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51"/>
    <w:bookmarkStart w:name="z122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52"/>
    <w:bookmarkStart w:name="z12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3"/>
    <w:bookmarkStart w:name="z12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4"/>
    <w:bookmarkStart w:name="z12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5"/>
    <w:bookmarkStart w:name="z12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"/>
    <w:bookmarkStart w:name="z12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</w:tbl>
    <w:bookmarkStart w:name="z12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производство специальных технических средств, предназначенных для проведения оперативно-розыскных мероприятий; 2. Ремонт и реализация специальных технических средств, предназначенных для проведения оперативно-розыскных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по всем подвидам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 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статьей 616 Налогового кодекса Республики Казахстан, который составляет: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2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 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</w:t>
      </w:r>
    </w:p>
    <w:bookmarkEnd w:id="75"/>
    <w:bookmarkStart w:name="z12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76"/>
    <w:bookmarkStart w:name="z12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77"/>
    <w:bookmarkStart w:name="z12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_______________________________________________________________________________1</w:t>
      </w:r>
    </w:p>
    <w:bookmarkEnd w:id="78"/>
    <w:bookmarkStart w:name="z12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79"/>
    <w:bookmarkStart w:name="z12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и (или) приложение к лицензии (указать нужное) на осуществление </w:t>
      </w:r>
    </w:p>
    <w:bookmarkEnd w:id="80"/>
    <w:bookmarkStart w:name="z12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1"/>
    <w:bookmarkStart w:name="z13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82"/>
    <w:bookmarkStart w:name="z13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</w:t>
      </w:r>
    </w:p>
    <w:bookmarkEnd w:id="83"/>
    <w:bookmarkStart w:name="z13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84"/>
    <w:bookmarkStart w:name="z13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85"/>
    <w:bookmarkStart w:name="z13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86"/>
    <w:bookmarkStart w:name="z13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87"/>
    <w:bookmarkStart w:name="z13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88"/>
    <w:bookmarkStart w:name="z13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89"/>
    <w:bookmarkStart w:name="z13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bookmarkEnd w:id="90"/>
    <w:bookmarkStart w:name="z13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1"/>
    <w:bookmarkStart w:name="z13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92"/>
    <w:bookmarkStart w:name="z13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93"/>
    <w:bookmarkStart w:name="z13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94"/>
    <w:bookmarkStart w:name="z13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</w:t>
      </w:r>
    </w:p>
    <w:bookmarkEnd w:id="95"/>
    <w:bookmarkStart w:name="z13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96"/>
    <w:bookmarkStart w:name="z13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заполнения: "__" __________ 20__ года _________________ 1 </w:t>
      </w:r>
    </w:p>
    <w:bookmarkEnd w:id="97"/>
    <w:bookmarkStart w:name="z13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физического лица для получения лицензии</w:t>
      </w:r>
    </w:p>
    <w:bookmarkEnd w:id="99"/>
    <w:bookmarkStart w:name="z13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00"/>
    <w:bookmarkStart w:name="z13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101"/>
    <w:bookmarkStart w:name="z13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_____________________________________________________________________________2</w:t>
      </w:r>
    </w:p>
    <w:bookmarkEnd w:id="102"/>
    <w:bookmarkStart w:name="z13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103"/>
    <w:bookmarkStart w:name="z13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(указать нужное) на осуществление</w:t>
      </w:r>
    </w:p>
    <w:bookmarkEnd w:id="104"/>
    <w:bookmarkStart w:name="z13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5"/>
    <w:bookmarkStart w:name="z13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106"/>
    <w:bookmarkStart w:name="z13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107"/>
    <w:bookmarkStart w:name="z13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8"/>
    <w:bookmarkStart w:name="z13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109"/>
    <w:bookmarkStart w:name="z13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110"/>
    <w:bookmarkStart w:name="z13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111"/>
    <w:bookmarkStart w:name="z13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112"/>
    <w:bookmarkStart w:name="z13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113"/>
    <w:bookmarkStart w:name="z13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14"/>
    <w:bookmarkStart w:name="z13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15"/>
    <w:bookmarkStart w:name="z13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6"/>
    <w:bookmarkStart w:name="z13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17"/>
    <w:bookmarkStart w:name="z13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18"/>
    <w:bookmarkStart w:name="z13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119"/>
    <w:bookmarkStart w:name="z13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_____________________________________________________</w:t>
      </w:r>
    </w:p>
    <w:bookmarkEnd w:id="120"/>
    <w:bookmarkStart w:name="z13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      (фамилия, имя, отчество (при его наличии)</w:t>
      </w:r>
    </w:p>
    <w:bookmarkEnd w:id="121"/>
    <w:bookmarkStart w:name="z13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"___"________ 20__ года</w:t>
      </w:r>
    </w:p>
    <w:bookmarkEnd w:id="122"/>
    <w:bookmarkStart w:name="z13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23"/>
    <w:bookmarkStart w:name="z13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сведений о соответствии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/>
          <w:i w:val="false"/>
          <w:color w:val="000000"/>
          <w:sz w:val="28"/>
        </w:rPr>
        <w:t xml:space="preserve"> квалификационным требованиям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</w:p>
    <w:bookmarkEnd w:id="125"/>
    <w:bookmarkStart w:name="z13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занятия деятельностью по разработке и производству специальных технических средств, предназначенных для проведения оперативно-розыскных мероприятий:</w:t>
      </w:r>
    </w:p>
    <w:bookmarkEnd w:id="126"/>
    <w:bookmarkStart w:name="z13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услугополучателе</w:t>
      </w:r>
    </w:p>
    <w:bookmarkEnd w:id="127"/>
    <w:bookmarkStart w:name="z13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_______________________________________________________________________________3;</w:t>
      </w:r>
    </w:p>
    <w:bookmarkEnd w:id="128"/>
    <w:bookmarkStart w:name="z13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129"/>
    <w:bookmarkStart w:name="z13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заявленном(-ых) специалисте(-ах), имеющем(-их) высшее техническое образование</w:t>
      </w:r>
    </w:p>
    <w:bookmarkEnd w:id="130"/>
    <w:bookmarkStart w:name="z13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1"/>
    <w:bookmarkStart w:name="z13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 выдачи диплома(-ов),</w:t>
      </w:r>
    </w:p>
    <w:bookmarkEnd w:id="132"/>
    <w:bookmarkStart w:name="z13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______________________________________________________________________________;</w:t>
      </w:r>
    </w:p>
    <w:bookmarkEnd w:id="133"/>
    <w:bookmarkStart w:name="z13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приложив копию(-и) диплома(-ов)</w:t>
      </w:r>
    </w:p>
    <w:bookmarkEnd w:id="134"/>
    <w:bookmarkStart w:name="z13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</w:r>
    </w:p>
    <w:bookmarkEnd w:id="135"/>
    <w:bookmarkStart w:name="z13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6"/>
    <w:bookmarkStart w:name="z13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разрешения: номер, дату и подразделение органов национальной</w:t>
      </w:r>
    </w:p>
    <w:bookmarkEnd w:id="137"/>
    <w:bookmarkStart w:name="z13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38"/>
    <w:bookmarkStart w:name="z13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Казахстан, выдавшее данное разрешение, приложив копию документа)</w:t>
      </w:r>
    </w:p>
    <w:bookmarkEnd w:id="139"/>
    <w:bookmarkStart w:name="z13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наличии минимального набора технических средств и контрольно- измерительного оборудования </w:t>
      </w:r>
    </w:p>
    <w:bookmarkEnd w:id="140"/>
    <w:bookmarkStart w:name="z13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41"/>
    <w:bookmarkStart w:name="z13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письма услугополучателя с приложением документов, подтверждающих </w:t>
      </w:r>
    </w:p>
    <w:bookmarkEnd w:id="142"/>
    <w:bookmarkStart w:name="z13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43"/>
    <w:bookmarkStart w:name="z13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средств и оборудования на праве собственности: регистрационный номер и дата)</w:t>
      </w:r>
    </w:p>
    <w:bookmarkEnd w:id="144"/>
    <w:bookmarkStart w:name="z13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специально выделенного производственного помещения</w:t>
      </w:r>
    </w:p>
    <w:bookmarkEnd w:id="145"/>
    <w:bookmarkStart w:name="z13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46"/>
    <w:bookmarkStart w:name="z13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документов, подтверждающих право собственности или иного законного </w:t>
      </w:r>
    </w:p>
    <w:bookmarkEnd w:id="147"/>
    <w:bookmarkStart w:name="z13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48"/>
    <w:bookmarkStart w:name="z13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основания: наименование документа, регистрационный номер и дата, приложив копию документа)</w:t>
      </w:r>
    </w:p>
    <w:bookmarkEnd w:id="149"/>
    <w:bookmarkStart w:name="z13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наличии специально выделенного помещения для хранения разрабатываемых и произведенных специальных технических средств</w:t>
      </w:r>
    </w:p>
    <w:bookmarkEnd w:id="150"/>
    <w:bookmarkStart w:name="z13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1"/>
    <w:bookmarkStart w:name="z13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документа, подтверждающего право собственности или иного законного ________________________________________________________________________________</w:t>
      </w:r>
    </w:p>
    <w:bookmarkEnd w:id="152"/>
    <w:bookmarkStart w:name="z13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а также договора(-ов) об оказании услуг автоматических систем охранной и ________________________________________________________________________________</w:t>
      </w:r>
    </w:p>
    <w:bookmarkEnd w:id="153"/>
    <w:bookmarkStart w:name="z13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пожарной сигнализации со специализированной(-ыми) организацией(-ями):</w:t>
      </w:r>
    </w:p>
    <w:bookmarkEnd w:id="154"/>
    <w:bookmarkStart w:name="z13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5"/>
    <w:bookmarkStart w:name="z13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номера и даты, а также наименования соответствующих организаций, приложив копию(-и) документа(-ов)</w:t>
      </w:r>
    </w:p>
    <w:bookmarkEnd w:id="156"/>
    <w:bookmarkStart w:name="z13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занятия деятельностью по ремонту и реализации специальных технических средств, предназначенных для проведения оперативно-розыскных мероприятий:</w:t>
      </w:r>
    </w:p>
    <w:bookmarkEnd w:id="157"/>
    <w:bookmarkStart w:name="z13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услугополучателе</w:t>
      </w:r>
    </w:p>
    <w:bookmarkEnd w:id="158"/>
    <w:bookmarkStart w:name="z13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_______________________________________________________________________________4;</w:t>
      </w:r>
    </w:p>
    <w:bookmarkEnd w:id="159"/>
    <w:bookmarkStart w:name="z13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160"/>
    <w:bookmarkStart w:name="z13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заявленном(-ых) специалисте(-ах), имеющем(-их) высшее техническое образование</w:t>
      </w:r>
    </w:p>
    <w:bookmarkEnd w:id="161"/>
    <w:bookmarkStart w:name="z13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62"/>
    <w:bookmarkStart w:name="z13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специальность и квалификацию, а также номер, дату и место выдачи </w:t>
      </w:r>
    </w:p>
    <w:bookmarkEnd w:id="163"/>
    <w:bookmarkStart w:name="z13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64"/>
    <w:bookmarkStart w:name="z13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диплома(-ов), наименование учебного заведения, приложив копию(-и) диплома(-ов)</w:t>
      </w:r>
    </w:p>
    <w:bookmarkEnd w:id="165"/>
    <w:bookmarkStart w:name="z13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</w:t>
      </w:r>
    </w:p>
    <w:bookmarkEnd w:id="166"/>
    <w:bookmarkStart w:name="z13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на работу со сведениями, составляющими государственные секреты Республики Казахстан, по заявленному виду деятельности </w:t>
      </w:r>
    </w:p>
    <w:bookmarkEnd w:id="167"/>
    <w:bookmarkStart w:name="z13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8"/>
    <w:bookmarkStart w:name="z13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разрешения: номер, дату и подразделение органов национальной </w:t>
      </w:r>
    </w:p>
    <w:bookmarkEnd w:id="169"/>
    <w:bookmarkStart w:name="z13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70"/>
    <w:bookmarkStart w:name="z13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Казахстан, выдавшее данное разрешение, приложив копию документа)</w:t>
      </w:r>
    </w:p>
    <w:bookmarkEnd w:id="171"/>
    <w:bookmarkStart w:name="z13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минимального набора технических средств и контрольно-измерительного оборудования ________________________________________________________________________________</w:t>
      </w:r>
    </w:p>
    <w:bookmarkEnd w:id="172"/>
    <w:bookmarkStart w:name="z13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услугополучателя с приложением документов, подтверждающих</w:t>
      </w:r>
    </w:p>
    <w:bookmarkEnd w:id="173"/>
    <w:bookmarkStart w:name="z13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4"/>
    <w:bookmarkStart w:name="z13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средств и оборудования на праве собственности: регистрационный</w:t>
      </w:r>
    </w:p>
    <w:bookmarkEnd w:id="175"/>
    <w:bookmarkStart w:name="z13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76"/>
    <w:bookmarkStart w:name="z13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дата)</w:t>
      </w:r>
    </w:p>
    <w:bookmarkEnd w:id="177"/>
    <w:bookmarkStart w:name="z14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наличии специально выделенного помещения </w:t>
      </w:r>
    </w:p>
    <w:bookmarkEnd w:id="178"/>
    <w:bookmarkStart w:name="z14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9"/>
    <w:bookmarkStart w:name="z14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документа, подтверждающего право собственности или иного законного </w:t>
      </w:r>
    </w:p>
    <w:bookmarkEnd w:id="180"/>
    <w:bookmarkStart w:name="z14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1"/>
    <w:bookmarkStart w:name="z14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основания, а также договора(-ов) об оказании услуг автоматических систем охранной и </w:t>
      </w:r>
    </w:p>
    <w:bookmarkEnd w:id="182"/>
    <w:bookmarkStart w:name="z14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3"/>
    <w:bookmarkStart w:name="z14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пожарной сигнализации со специализированной(-ыми) организацией(-ями):</w:t>
      </w:r>
    </w:p>
    <w:bookmarkEnd w:id="184"/>
    <w:bookmarkStart w:name="z14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5"/>
    <w:bookmarkStart w:name="z14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номера и даты, а также наименования соответствующих организаций, приложив копию(-и) документа(-ов)</w:t>
      </w:r>
    </w:p>
    <w:bookmarkEnd w:id="186"/>
    <w:bookmarkStart w:name="z14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уровня знаний заявленных лиц осуществляется по результатам квалификационного зачета по разработке, производству, ремонту и реализации специальных технических средств, предназначенных для проведения оперативно-розыскных мероприятий.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 услугополучателя.</w:t>
      </w:r>
    </w:p>
    <w:bookmarkEnd w:id="187"/>
    <w:bookmarkStart w:name="z14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188"/>
    <w:bookmarkStart w:name="z14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Сведения услугодатель получает самостоятельно из соответствующих</w:t>
      </w:r>
    </w:p>
    <w:bookmarkEnd w:id="189"/>
    <w:bookmarkStart w:name="z14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цифровых систем через шлюз "цифрового правительства".</w:t>
      </w:r>
    </w:p>
    <w:bookmarkEnd w:id="190"/>
    <w:bookmarkStart w:name="z14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91"/>
    <w:bookmarkStart w:name="z14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Сведения услугодатель получает самостоятельно из соответствующих</w:t>
      </w:r>
    </w:p>
    <w:bookmarkEnd w:id="192"/>
    <w:bookmarkStart w:name="z14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цифровых систем через шлюз "цифрового правительства".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юридического лица для переоформления лицензии</w:t>
      </w:r>
    </w:p>
    <w:bookmarkEnd w:id="194"/>
    <w:bookmarkStart w:name="z14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95"/>
    <w:bookmarkStart w:name="z14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196"/>
    <w:bookmarkStart w:name="z14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_____________________________________________________________________________5</w:t>
      </w:r>
    </w:p>
    <w:bookmarkEnd w:id="197"/>
    <w:bookmarkStart w:name="z14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198"/>
    <w:bookmarkStart w:name="z14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(указать нужное) №__________</w:t>
      </w:r>
    </w:p>
    <w:bookmarkEnd w:id="199"/>
    <w:bookmarkStart w:name="z14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20___ года, выданную(ое)(ых)</w:t>
      </w:r>
    </w:p>
    <w:bookmarkEnd w:id="200"/>
    <w:bookmarkStart w:name="z14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1"/>
    <w:bookmarkStart w:name="z14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202"/>
    <w:bookmarkStart w:name="z14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</w:t>
      </w:r>
    </w:p>
    <w:bookmarkEnd w:id="203"/>
    <w:bookmarkStart w:name="z14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04"/>
    <w:bookmarkStart w:name="z14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205"/>
    <w:bookmarkStart w:name="z14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206"/>
    <w:bookmarkStart w:name="z14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 определенным статьей 34 Закона Республики Казахстан "О разрешениях и уведомлениях" путем (укажите в соответствующей ячейке Х): слияния ___ преобразования ___ присоединения ___ выделения ____ разделения ____</w:t>
      </w:r>
    </w:p>
    <w:bookmarkEnd w:id="207"/>
    <w:bookmarkStart w:name="z14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_____________________</w:t>
      </w:r>
    </w:p>
    <w:bookmarkEnd w:id="208"/>
    <w:bookmarkStart w:name="z14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</w:t>
      </w:r>
    </w:p>
    <w:bookmarkEnd w:id="209"/>
    <w:bookmarkStart w:name="z14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</w:t>
      </w:r>
    </w:p>
    <w:bookmarkEnd w:id="210"/>
    <w:bookmarkStart w:name="z14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211"/>
    <w:bookmarkStart w:name="z14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212"/>
    <w:bookmarkStart w:name="z14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3"/>
    <w:bookmarkStart w:name="z14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_______________________________________</w:t>
      </w:r>
    </w:p>
    <w:bookmarkEnd w:id="214"/>
    <w:bookmarkStart w:name="z14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____________________________________</w:t>
      </w:r>
    </w:p>
    <w:bookmarkEnd w:id="215"/>
    <w:bookmarkStart w:name="z14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</w:t>
      </w:r>
    </w:p>
    <w:bookmarkEnd w:id="216"/>
    <w:bookmarkStart w:name="z14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217"/>
    <w:bookmarkStart w:name="z14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218"/>
    <w:bookmarkStart w:name="z14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219"/>
    <w:bookmarkStart w:name="z14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220"/>
    <w:bookmarkStart w:name="z14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221"/>
    <w:bookmarkStart w:name="z14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22"/>
    <w:bookmarkStart w:name="z14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23"/>
    <w:bookmarkStart w:name="z14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4"/>
    <w:bookmarkStart w:name="z14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25"/>
    <w:bookmarkStart w:name="z14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226"/>
    <w:bookmarkStart w:name="z14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227"/>
    <w:bookmarkStart w:name="z14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</w:t>
      </w:r>
    </w:p>
    <w:bookmarkEnd w:id="228"/>
    <w:bookmarkStart w:name="z14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229"/>
    <w:bookmarkStart w:name="z14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__ " __________ 20__ года</w:t>
      </w:r>
    </w:p>
    <w:bookmarkEnd w:id="230"/>
    <w:bookmarkStart w:name="z14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31"/>
    <w:bookmarkStart w:name="z14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физического лица для переоформления лицензии</w:t>
      </w:r>
    </w:p>
    <w:bookmarkEnd w:id="233"/>
    <w:bookmarkStart w:name="z14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234"/>
    <w:bookmarkStart w:name="z14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235"/>
    <w:bookmarkStart w:name="z14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______________________________________________________________________________6</w:t>
      </w:r>
    </w:p>
    <w:bookmarkEnd w:id="236"/>
    <w:bookmarkStart w:name="z14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237"/>
    <w:bookmarkStart w:name="z14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(указать нужное)</w:t>
      </w:r>
    </w:p>
    <w:bookmarkEnd w:id="238"/>
    <w:bookmarkStart w:name="z14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</w:t>
      </w:r>
    </w:p>
    <w:bookmarkEnd w:id="239"/>
    <w:bookmarkStart w:name="z14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40"/>
    <w:bookmarkStart w:name="z14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</w:t>
      </w:r>
    </w:p>
    <w:bookmarkEnd w:id="241"/>
    <w:bookmarkStart w:name="z14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42"/>
    <w:bookmarkStart w:name="z14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лицензиара, выдавшего лицензию и (или) приложение(я) к лицензии)</w:t>
      </w:r>
    </w:p>
    <w:bookmarkEnd w:id="243"/>
    <w:bookmarkStart w:name="z14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244"/>
    <w:bookmarkStart w:name="z14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45"/>
    <w:bookmarkStart w:name="z14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246"/>
    <w:bookmarkStart w:name="z14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247"/>
    <w:bookmarkStart w:name="z14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bookmarkEnd w:id="248"/>
    <w:bookmarkStart w:name="z14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лицензиата </w:t>
      </w:r>
    </w:p>
    <w:bookmarkEnd w:id="249"/>
    <w:bookmarkStart w:name="z14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50"/>
    <w:bookmarkStart w:name="z14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</w:t>
      </w:r>
    </w:p>
    <w:bookmarkEnd w:id="251"/>
    <w:bookmarkStart w:name="z14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52"/>
    <w:bookmarkStart w:name="z14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</w:t>
      </w:r>
    </w:p>
    <w:bookmarkEnd w:id="253"/>
    <w:bookmarkStart w:name="z14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54"/>
    <w:bookmarkStart w:name="z14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уведомлениях"________</w:t>
      </w:r>
    </w:p>
    <w:bookmarkEnd w:id="255"/>
    <w:bookmarkStart w:name="z14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</w:t>
      </w:r>
    </w:p>
    <w:bookmarkEnd w:id="256"/>
    <w:bookmarkStart w:name="z14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</w:t>
      </w:r>
    </w:p>
    <w:bookmarkEnd w:id="257"/>
    <w:bookmarkStart w:name="z14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_______________________________________</w:t>
      </w:r>
    </w:p>
    <w:bookmarkEnd w:id="258"/>
    <w:bookmarkStart w:name="z14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____________________________________</w:t>
      </w:r>
    </w:p>
    <w:bookmarkEnd w:id="259"/>
    <w:bookmarkStart w:name="z14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</w:t>
      </w:r>
    </w:p>
    <w:bookmarkEnd w:id="260"/>
    <w:bookmarkStart w:name="z14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261"/>
    <w:bookmarkStart w:name="z14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262"/>
    <w:bookmarkStart w:name="z14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263"/>
    <w:bookmarkStart w:name="z14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264"/>
    <w:bookmarkStart w:name="z14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265"/>
    <w:bookmarkStart w:name="z14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66"/>
    <w:bookmarkStart w:name="z14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67"/>
    <w:bookmarkStart w:name="z14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68"/>
    <w:bookmarkStart w:name="z14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69"/>
    <w:bookmarkStart w:name="z14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270"/>
    <w:bookmarkStart w:name="z14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271"/>
    <w:bookmarkStart w:name="z14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________________________________________________________________</w:t>
      </w:r>
    </w:p>
    <w:bookmarkEnd w:id="272"/>
    <w:bookmarkStart w:name="z14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                        (фамилия, имя, отчество (при его наличии)</w:t>
      </w:r>
    </w:p>
    <w:bookmarkEnd w:id="273"/>
    <w:bookmarkStart w:name="z15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274"/>
    <w:bookmarkStart w:name="z15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75"/>
    <w:bookmarkStart w:name="z15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17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разработку средств криптографической защиты информации"</w:t>
      </w:r>
    </w:p>
    <w:bookmarkEnd w:id="277"/>
    <w:p>
      <w:pPr>
        <w:spacing w:after="0"/>
        <w:ind w:left="0"/>
        <w:jc w:val="both"/>
      </w:pPr>
      <w:bookmarkStart w:name="z895" w:id="278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5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разработку средств криптографической защиты информации"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разработку средств криптографической защиты информации" (далее – государственная услуга).</w:t>
      </w:r>
    </w:p>
    <w:bookmarkEnd w:id="279"/>
    <w:bookmarkStart w:name="z15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лицензирования (далее – услугополучатель).</w:t>
      </w:r>
    </w:p>
    <w:bookmarkEnd w:id="280"/>
    <w:bookmarkStart w:name="z150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1"/>
    <w:bookmarkStart w:name="z15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282"/>
    <w:bookmarkStart w:name="z15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разработку средств криптографической защиты информации (далее – лицензия) рассматривается в течение 15 рабочих дней со дня его регистрации.</w:t>
      </w:r>
    </w:p>
    <w:bookmarkEnd w:id="283"/>
    <w:bookmarkStart w:name="z15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284"/>
    <w:bookmarkStart w:name="z15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285"/>
    <w:bookmarkStart w:name="z15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286"/>
    <w:bookmarkStart w:name="z15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287"/>
    <w:bookmarkStart w:name="z15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288"/>
    <w:bookmarkStart w:name="z15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289"/>
    <w:bookmarkStart w:name="z15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 услугополучателя.</w:t>
      </w:r>
    </w:p>
    <w:bookmarkEnd w:id="290"/>
    <w:bookmarkStart w:name="z15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291"/>
    <w:bookmarkStart w:name="z15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92"/>
    <w:bookmarkStart w:name="z15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93"/>
    <w:bookmarkStart w:name="z15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294"/>
    <w:bookmarkStart w:name="z15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295"/>
    <w:bookmarkStart w:name="z15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296"/>
    <w:bookmarkStart w:name="z15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297"/>
    <w:bookmarkStart w:name="z15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298"/>
    <w:bookmarkStart w:name="z15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299"/>
    <w:bookmarkStart w:name="z15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300"/>
    <w:bookmarkStart w:name="z15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301"/>
    <w:bookmarkStart w:name="z15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302"/>
    <w:bookmarkStart w:name="z15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303"/>
    <w:bookmarkStart w:name="z15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304"/>
    <w:bookmarkStart w:name="z15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305"/>
    <w:bookmarkStart w:name="z15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06"/>
    <w:bookmarkStart w:name="z15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307"/>
    <w:bookmarkStart w:name="z15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308"/>
    <w:bookmarkStart w:name="z153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09"/>
    <w:bookmarkStart w:name="z15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10"/>
    <w:bookmarkStart w:name="z15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311"/>
    <w:bookmarkStart w:name="z15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12"/>
    <w:bookmarkStart w:name="z15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13"/>
    <w:bookmarkStart w:name="z15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</w:tbl>
    <w:bookmarkStart w:name="z154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разработку средств криптографической защиты информации"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разработку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статьей 616 Налогового кодекса Республики Казахстан, который составляет: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- 9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0,9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 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 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334"/>
    <w:bookmarkStart w:name="z16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335"/>
    <w:bookmarkStart w:name="z16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336"/>
    <w:bookmarkStart w:name="z161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_____________________________________________________________________________7</w:t>
      </w:r>
    </w:p>
    <w:bookmarkEnd w:id="337"/>
    <w:bookmarkStart w:name="z161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338"/>
    <w:bookmarkStart w:name="z161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и (или) приложение к лицензии (указать нужное) на осуществление </w:t>
      </w:r>
    </w:p>
    <w:bookmarkEnd w:id="339"/>
    <w:bookmarkStart w:name="z161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40"/>
    <w:bookmarkStart w:name="z161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341"/>
    <w:bookmarkStart w:name="z161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</w:t>
      </w:r>
    </w:p>
    <w:bookmarkEnd w:id="342"/>
    <w:bookmarkStart w:name="z161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343"/>
    <w:bookmarkStart w:name="z161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344"/>
    <w:bookmarkStart w:name="z161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345"/>
    <w:bookmarkStart w:name="z162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346"/>
    <w:bookmarkStart w:name="z162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347"/>
    <w:bookmarkStart w:name="z162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348"/>
    <w:bookmarkStart w:name="z162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49"/>
    <w:bookmarkStart w:name="z162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50"/>
    <w:bookmarkStart w:name="z162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51"/>
    <w:bookmarkStart w:name="z162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352"/>
    <w:bookmarkStart w:name="z162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353"/>
    <w:bookmarkStart w:name="z162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</w:t>
      </w:r>
    </w:p>
    <w:bookmarkEnd w:id="354"/>
    <w:bookmarkStart w:name="z162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355"/>
    <w:bookmarkStart w:name="z163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356"/>
    <w:bookmarkStart w:name="z163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57"/>
    <w:bookmarkStart w:name="z163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359"/>
    <w:bookmarkStart w:name="z163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360"/>
    <w:bookmarkStart w:name="z163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361"/>
    <w:bookmarkStart w:name="z163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_____________________________________________________________________________8</w:t>
      </w:r>
    </w:p>
    <w:bookmarkEnd w:id="362"/>
    <w:bookmarkStart w:name="z163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</w:t>
      </w:r>
    </w:p>
    <w:bookmarkEnd w:id="363"/>
    <w:bookmarkStart w:name="z164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bookmarkEnd w:id="364"/>
    <w:bookmarkStart w:name="z164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и (или) приложение к лицензии (указать нужное) на осуществление </w:t>
      </w:r>
    </w:p>
    <w:bookmarkEnd w:id="365"/>
    <w:bookmarkStart w:name="z164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66"/>
    <w:bookmarkStart w:name="z164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367"/>
    <w:bookmarkStart w:name="z164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368"/>
    <w:bookmarkStart w:name="z164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69"/>
    <w:bookmarkStart w:name="z164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370"/>
    <w:bookmarkStart w:name="z164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371"/>
    <w:bookmarkStart w:name="z164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372"/>
    <w:bookmarkStart w:name="z164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373"/>
    <w:bookmarkStart w:name="z165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374"/>
    <w:bookmarkStart w:name="z165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75"/>
    <w:bookmarkStart w:name="z165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76"/>
    <w:bookmarkStart w:name="z165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77"/>
    <w:bookmarkStart w:name="z165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378"/>
    <w:bookmarkStart w:name="z165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379"/>
    <w:bookmarkStart w:name="z165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 ______________________________</w:t>
      </w:r>
    </w:p>
    <w:bookmarkEnd w:id="380"/>
    <w:bookmarkStart w:name="z165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81"/>
    <w:bookmarkStart w:name="z165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имя, отчество (при его наличии)</w:t>
      </w:r>
    </w:p>
    <w:bookmarkEnd w:id="382"/>
    <w:bookmarkStart w:name="z165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383"/>
    <w:bookmarkStart w:name="z166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84"/>
    <w:bookmarkStart w:name="z166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разработке средств криптографической защиты информации</w:t>
      </w:r>
    </w:p>
    <w:bookmarkEnd w:id="386"/>
    <w:bookmarkStart w:name="z166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 _______________________________________________9;</w:t>
      </w:r>
    </w:p>
    <w:bookmarkEnd w:id="387"/>
    <w:bookmarkStart w:name="z166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 /перерегистрации юридического лица)</w:t>
      </w:r>
    </w:p>
    <w:bookmarkEnd w:id="388"/>
    <w:bookmarkStart w:name="z166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высшее образование по технической или физико-математической специальности</w:t>
      </w:r>
    </w:p>
    <w:bookmarkEnd w:id="389"/>
    <w:bookmarkStart w:name="z166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390"/>
    <w:bookmarkStart w:name="z166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специальность и квалификацию, а также номер, дату и место выдачи диплома(-ов), наименование учебного заведения, приложив копию(-и) диплома(-ов)</w:t>
      </w:r>
    </w:p>
    <w:bookmarkEnd w:id="391"/>
    <w:bookmarkStart w:name="z167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специально выделенного помещения</w:t>
      </w:r>
    </w:p>
    <w:bookmarkEnd w:id="392"/>
    <w:bookmarkStart w:name="z167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3"/>
    <w:bookmarkStart w:name="z167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документа, подтверждающего право собственности или иного законного </w:t>
      </w:r>
    </w:p>
    <w:bookmarkEnd w:id="394"/>
    <w:bookmarkStart w:name="z167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5"/>
    <w:bookmarkStart w:name="z167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а также договора(-ов) об оказании услуг автоматических систем</w:t>
      </w:r>
    </w:p>
    <w:bookmarkEnd w:id="396"/>
    <w:bookmarkStart w:name="z167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7"/>
    <w:bookmarkStart w:name="z167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охранной и пожарной сигнализации со специализированной(-ыми) организацией(-ями):</w:t>
      </w:r>
    </w:p>
    <w:bookmarkEnd w:id="398"/>
    <w:bookmarkStart w:name="z167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9"/>
    <w:bookmarkStart w:name="z167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номера и даты, а также наименования соответствующих организаций,</w:t>
      </w:r>
    </w:p>
    <w:bookmarkEnd w:id="400"/>
    <w:bookmarkStart w:name="z167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401"/>
    <w:bookmarkStart w:name="z168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приложив копию(-и) документа(-ов)</w:t>
      </w:r>
    </w:p>
    <w:bookmarkEnd w:id="402"/>
    <w:bookmarkStart w:name="z168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рассмотрении заявления услугополучателя на получение лицензии услугодатель оценивает уровень знаний заявленных лиц путем проведения квалификационного зачета.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деятельности.</w:t>
      </w:r>
    </w:p>
    <w:bookmarkEnd w:id="403"/>
    <w:bookmarkStart w:name="z168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404"/>
    <w:bookmarkStart w:name="z168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406"/>
    <w:bookmarkStart w:name="z168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407"/>
    <w:bookmarkStart w:name="z168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408"/>
    <w:bookmarkStart w:name="z168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____________________________________________________________________________10</w:t>
      </w:r>
    </w:p>
    <w:bookmarkEnd w:id="409"/>
    <w:bookmarkStart w:name="z169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410"/>
    <w:bookmarkStart w:name="z169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(указать нужное)</w:t>
      </w:r>
    </w:p>
    <w:bookmarkEnd w:id="411"/>
    <w:bookmarkStart w:name="z169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412"/>
    <w:bookmarkStart w:name="z169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13"/>
    <w:bookmarkStart w:name="z169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414"/>
    <w:bookmarkStart w:name="z169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________________________________________________________________</w:t>
      </w:r>
    </w:p>
    <w:bookmarkEnd w:id="415"/>
    <w:bookmarkStart w:name="z169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416"/>
    <w:bookmarkStart w:name="z169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17"/>
    <w:bookmarkStart w:name="z169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bookmarkEnd w:id="418"/>
    <w:bookmarkStart w:name="z169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определенным статьей 34 Закона Республики Казахстан "О разрешениях и</w:t>
      </w:r>
    </w:p>
    <w:bookmarkEnd w:id="419"/>
    <w:bookmarkStart w:name="z170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путем (укажите в соответствующей ячейке Х):</w:t>
      </w:r>
    </w:p>
    <w:bookmarkEnd w:id="420"/>
    <w:bookmarkStart w:name="z170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 преобразования ___ присоединения ___ выделения ___ разделения ___</w:t>
      </w:r>
    </w:p>
    <w:bookmarkEnd w:id="421"/>
    <w:bookmarkStart w:name="z170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_____________________</w:t>
      </w:r>
    </w:p>
    <w:bookmarkEnd w:id="422"/>
    <w:bookmarkStart w:name="z170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</w:t>
      </w:r>
    </w:p>
    <w:bookmarkEnd w:id="423"/>
    <w:bookmarkStart w:name="z170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bookmarkEnd w:id="424"/>
    <w:bookmarkStart w:name="z170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</w:t>
      </w:r>
    </w:p>
    <w:bookmarkEnd w:id="425"/>
    <w:bookmarkStart w:name="z170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26"/>
    <w:bookmarkStart w:name="z17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</w:t>
      </w:r>
    </w:p>
    <w:bookmarkEnd w:id="427"/>
    <w:bookmarkStart w:name="z170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28"/>
    <w:bookmarkStart w:name="z170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429"/>
    <w:bookmarkStart w:name="z171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30"/>
    <w:bookmarkStart w:name="z171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_______________________________________</w:t>
      </w:r>
    </w:p>
    <w:bookmarkEnd w:id="431"/>
    <w:bookmarkStart w:name="z171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____________________________________</w:t>
      </w:r>
    </w:p>
    <w:bookmarkEnd w:id="432"/>
    <w:bookmarkStart w:name="z171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</w:t>
      </w:r>
    </w:p>
    <w:bookmarkEnd w:id="433"/>
    <w:bookmarkStart w:name="z171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434"/>
    <w:bookmarkStart w:name="z171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435"/>
    <w:bookmarkStart w:name="z171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436"/>
    <w:bookmarkStart w:name="z171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437"/>
    <w:bookmarkStart w:name="z171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438"/>
    <w:bookmarkStart w:name="z171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439"/>
    <w:bookmarkStart w:name="z172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40"/>
    <w:bookmarkStart w:name="z172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41"/>
    <w:bookmarkStart w:name="z172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42"/>
    <w:bookmarkStart w:name="z172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443"/>
    <w:bookmarkStart w:name="z172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444"/>
    <w:bookmarkStart w:name="z172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</w:t>
      </w:r>
    </w:p>
    <w:bookmarkEnd w:id="445"/>
    <w:bookmarkStart w:name="z172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446"/>
    <w:bookmarkStart w:name="z172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447"/>
    <w:bookmarkStart w:name="z172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448"/>
    <w:bookmarkStart w:name="z172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450"/>
    <w:bookmarkStart w:name="z173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451"/>
    <w:bookmarkStart w:name="z173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452"/>
    <w:bookmarkStart w:name="z173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____________________________________________________________________________11</w:t>
      </w:r>
    </w:p>
    <w:bookmarkEnd w:id="453"/>
    <w:bookmarkStart w:name="z173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454"/>
    <w:bookmarkStart w:name="z173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(указать нужное)</w:t>
      </w:r>
    </w:p>
    <w:bookmarkEnd w:id="455"/>
    <w:bookmarkStart w:name="z173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от _________ 20___ года, выданную(ое)(ых)</w:t>
      </w:r>
    </w:p>
    <w:bookmarkEnd w:id="456"/>
    <w:bookmarkStart w:name="z173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57"/>
    <w:bookmarkStart w:name="z174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</w:t>
      </w:r>
    </w:p>
    <w:bookmarkEnd w:id="458"/>
    <w:bookmarkStart w:name="z174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59"/>
    <w:bookmarkStart w:name="z174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лицензиара, выдавшего лицензию и (или) приложение(я) к лицензии) на осуществление</w:t>
      </w:r>
    </w:p>
    <w:bookmarkEnd w:id="460"/>
    <w:bookmarkStart w:name="z174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61"/>
    <w:bookmarkStart w:name="z174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462"/>
    <w:bookmarkStart w:name="z174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63"/>
    <w:bookmarkStart w:name="z174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bookmarkEnd w:id="464"/>
    <w:bookmarkStart w:name="z174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лицензиата </w:t>
      </w:r>
    </w:p>
    <w:bookmarkEnd w:id="465"/>
    <w:bookmarkStart w:name="z174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66"/>
    <w:bookmarkStart w:name="z174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</w:t>
      </w:r>
    </w:p>
    <w:bookmarkEnd w:id="467"/>
    <w:bookmarkStart w:name="z175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</w:t>
      </w:r>
    </w:p>
    <w:bookmarkEnd w:id="468"/>
    <w:bookmarkStart w:name="z175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69"/>
    <w:bookmarkStart w:name="z175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</w:t>
      </w:r>
    </w:p>
    <w:bookmarkEnd w:id="470"/>
    <w:bookmarkStart w:name="z175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адреса </w:t>
      </w:r>
    </w:p>
    <w:bookmarkEnd w:id="471"/>
    <w:bookmarkStart w:name="z175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72"/>
    <w:bookmarkStart w:name="z175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bookmarkEnd w:id="473"/>
    <w:bookmarkStart w:name="z175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</w:t>
      </w:r>
    </w:p>
    <w:bookmarkEnd w:id="474"/>
    <w:bookmarkStart w:name="z175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75"/>
    <w:bookmarkStart w:name="z175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</w:t>
      </w:r>
    </w:p>
    <w:bookmarkEnd w:id="476"/>
    <w:bookmarkStart w:name="z175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</w:t>
      </w:r>
    </w:p>
    <w:bookmarkEnd w:id="477"/>
    <w:bookmarkStart w:name="z176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</w:t>
      </w:r>
    </w:p>
    <w:bookmarkEnd w:id="478"/>
    <w:bookmarkStart w:name="z176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</w:t>
      </w:r>
    </w:p>
    <w:bookmarkEnd w:id="479"/>
    <w:bookmarkStart w:name="z176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480"/>
    <w:bookmarkStart w:name="z176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81"/>
    <w:bookmarkStart w:name="z176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482"/>
    <w:bookmarkStart w:name="z176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483"/>
    <w:bookmarkStart w:name="z176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484"/>
    <w:bookmarkStart w:name="z176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485"/>
    <w:bookmarkStart w:name="z176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486"/>
    <w:bookmarkStart w:name="z176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487"/>
    <w:bookmarkStart w:name="z177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88"/>
    <w:bookmarkStart w:name="z177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89"/>
    <w:bookmarkStart w:name="z177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90"/>
    <w:bookmarkStart w:name="z177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491"/>
    <w:bookmarkStart w:name="z177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492"/>
    <w:bookmarkStart w:name="z177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93"/>
    <w:bookmarkStart w:name="z177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494"/>
    <w:bookmarkStart w:name="z177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495"/>
    <w:bookmarkStart w:name="z177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496"/>
    <w:bookmarkStart w:name="z177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303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95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9"/>
    <w:bookmarkStart w:name="z178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(далее – государственная услуга) для подвидов деятельности: </w:t>
      </w:r>
    </w:p>
    <w:bookmarkEnd w:id="500"/>
    <w:bookmarkStart w:name="z178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</w:r>
    </w:p>
    <w:bookmarkEnd w:id="501"/>
    <w:bookmarkStart w:name="z178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кибербезопасности;</w:t>
      </w:r>
    </w:p>
    <w:bookmarkEnd w:id="502"/>
    <w:bookmarkStart w:name="z178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кибербезопасности.</w:t>
      </w:r>
    </w:p>
    <w:bookmarkEnd w:id="503"/>
    <w:bookmarkStart w:name="z178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504"/>
    <w:bookmarkStart w:name="z178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05"/>
    <w:bookmarkStart w:name="z178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506"/>
    <w:bookmarkStart w:name="z178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 (далее – лицензия), рассматривается в течение 15 рабочих дней со дня его регистрации.</w:t>
      </w:r>
    </w:p>
    <w:bookmarkEnd w:id="507"/>
    <w:bookmarkStart w:name="z178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508"/>
    <w:bookmarkStart w:name="z178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509"/>
    <w:bookmarkStart w:name="z179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510"/>
    <w:bookmarkStart w:name="z179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511"/>
    <w:bookmarkStart w:name="z179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512"/>
    <w:bookmarkStart w:name="z179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513"/>
    <w:bookmarkStart w:name="z179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помещения;</w:t>
      </w:r>
    </w:p>
    <w:bookmarkEnd w:id="514"/>
    <w:bookmarkStart w:name="z179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поисковых средств.</w:t>
      </w:r>
    </w:p>
    <w:bookmarkEnd w:id="515"/>
    <w:bookmarkStart w:name="z179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 для подвида деятельности по оказанию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кибербезопасности.</w:t>
      </w:r>
    </w:p>
    <w:bookmarkEnd w:id="516"/>
    <w:bookmarkStart w:name="z179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квалификационного зачета для подвидов деятельности по оказанию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 не требуется.</w:t>
      </w:r>
    </w:p>
    <w:bookmarkEnd w:id="517"/>
    <w:bookmarkStart w:name="z179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18"/>
    <w:bookmarkStart w:name="z179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519"/>
    <w:bookmarkStart w:name="z180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520"/>
    <w:bookmarkStart w:name="z180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521"/>
    <w:bookmarkStart w:name="z180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522"/>
    <w:bookmarkStart w:name="z180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523"/>
    <w:bookmarkStart w:name="z180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лица-лицензиата в соответствии с порядком, определенным статьей 34 Закона Республики Казахстан "О разрешениях и уведомлениях";</w:t>
      </w:r>
    </w:p>
    <w:bookmarkEnd w:id="524"/>
    <w:bookmarkStart w:name="z180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525"/>
    <w:bookmarkStart w:name="z180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526"/>
    <w:bookmarkStart w:name="z180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527"/>
    <w:bookmarkStart w:name="z180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528"/>
    <w:bookmarkStart w:name="z180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529"/>
    <w:bookmarkStart w:name="z181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530"/>
    <w:bookmarkStart w:name="z181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531"/>
    <w:bookmarkStart w:name="z181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32"/>
    <w:bookmarkStart w:name="z181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533"/>
    <w:bookmarkStart w:name="z181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534"/>
    <w:bookmarkStart w:name="z181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535"/>
    <w:bookmarkStart w:name="z181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36"/>
    <w:bookmarkStart w:name="z181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537"/>
    <w:bookmarkStart w:name="z181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38"/>
    <w:bookmarkStart w:name="z181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39"/>
    <w:bookmarkStart w:name="z182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1822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оказание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кибербезопасности.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 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5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5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статьей 616 Налогового кодекса Республики Казахстан, который составляет: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- 20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2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5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5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по форме согласно приложению 4 к настоящим Правилам или 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кибербезопасности, по форме согласно приложению 5 к настоящим Правилам;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в бюджет лицензионного сбора, за исключением случаев оплаты через платежный шлюз "цифрового правительства";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 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5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2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560"/>
    <w:bookmarkStart w:name="z18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561"/>
    <w:bookmarkStart w:name="z18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562"/>
    <w:bookmarkStart w:name="z189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___________________________________________________________________________12</w:t>
      </w:r>
    </w:p>
    <w:bookmarkEnd w:id="563"/>
    <w:bookmarkStart w:name="z189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 идентификационного номера у юридического лица)</w:t>
      </w:r>
    </w:p>
    <w:bookmarkEnd w:id="564"/>
    <w:bookmarkStart w:name="z189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(указать нужное)</w:t>
      </w:r>
    </w:p>
    <w:bookmarkEnd w:id="565"/>
    <w:bookmarkStart w:name="z189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</w:t>
      </w:r>
    </w:p>
    <w:bookmarkEnd w:id="566"/>
    <w:bookmarkStart w:name="z18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67"/>
    <w:bookmarkStart w:name="z19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568"/>
    <w:bookmarkStart w:name="z190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</w:t>
      </w:r>
    </w:p>
    <w:bookmarkEnd w:id="569"/>
    <w:bookmarkStart w:name="z19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570"/>
    <w:bookmarkStart w:name="z19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571"/>
    <w:bookmarkStart w:name="z19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572"/>
    <w:bookmarkStart w:name="z19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573"/>
    <w:bookmarkStart w:name="z19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574"/>
    <w:bookmarkStart w:name="z19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575"/>
    <w:bookmarkStart w:name="z19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76"/>
    <w:bookmarkStart w:name="z19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77"/>
    <w:bookmarkStart w:name="z19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578"/>
    <w:bookmarkStart w:name="z19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579"/>
    <w:bookmarkStart w:name="z19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580"/>
    <w:bookmarkStart w:name="z19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</w:t>
      </w:r>
    </w:p>
    <w:bookmarkEnd w:id="581"/>
    <w:bookmarkStart w:name="z19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582"/>
    <w:bookmarkStart w:name="z19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583"/>
    <w:bookmarkStart w:name="z19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584"/>
    <w:bookmarkStart w:name="z19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0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586"/>
    <w:bookmarkStart w:name="z192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587"/>
    <w:bookmarkStart w:name="z192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588"/>
    <w:bookmarkStart w:name="z192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____________________________________________________________________________13</w:t>
      </w:r>
    </w:p>
    <w:bookmarkEnd w:id="589"/>
    <w:bookmarkStart w:name="z192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590"/>
    <w:bookmarkStart w:name="z192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591"/>
    <w:bookmarkStart w:name="z192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92"/>
    <w:bookmarkStart w:name="z192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593"/>
    <w:bookmarkStart w:name="z192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594"/>
    <w:bookmarkStart w:name="z192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95"/>
    <w:bookmarkStart w:name="z193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596"/>
    <w:bookmarkStart w:name="z193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597"/>
    <w:bookmarkStart w:name="z193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598"/>
    <w:bookmarkStart w:name="z193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599"/>
    <w:bookmarkStart w:name="z193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600"/>
    <w:bookmarkStart w:name="z193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601"/>
    <w:bookmarkStart w:name="z193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602"/>
    <w:bookmarkStart w:name="z193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03"/>
    <w:bookmarkStart w:name="z193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604"/>
    <w:bookmarkStart w:name="z193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605"/>
    <w:bookmarkStart w:name="z194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 </w:t>
      </w:r>
    </w:p>
    <w:bookmarkEnd w:id="606"/>
    <w:bookmarkStart w:name="z194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07"/>
    <w:bookmarkStart w:name="z194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608"/>
    <w:bookmarkStart w:name="z194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609"/>
    <w:bookmarkStart w:name="z194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610"/>
    <w:bookmarkStart w:name="z194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8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</w:r>
    </w:p>
    <w:bookmarkEnd w:id="612"/>
    <w:bookmarkStart w:name="z194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613"/>
    <w:bookmarkStart w:name="z195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______________________________________________________________________________14;</w:t>
      </w:r>
    </w:p>
    <w:bookmarkEnd w:id="614"/>
    <w:bookmarkStart w:name="z195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615"/>
    <w:bookmarkStart w:name="z195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заявленном(-ых) специалисте(-ах), имеющем(-их) высшее техническое образование </w:t>
      </w:r>
    </w:p>
    <w:bookmarkEnd w:id="616"/>
    <w:bookmarkStart w:name="z195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______________________________________________________________________________;</w:t>
      </w:r>
    </w:p>
    <w:bookmarkEnd w:id="617"/>
    <w:bookmarkStart w:name="z195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 выдачи диплома(-ов), наименование учебного заведения, приложив копию(-и) диплома(-ов)</w:t>
      </w:r>
    </w:p>
    <w:bookmarkEnd w:id="618"/>
    <w:bookmarkStart w:name="z195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технических средств</w:t>
      </w:r>
    </w:p>
    <w:bookmarkEnd w:id="619"/>
    <w:bookmarkStart w:name="z195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20"/>
    <w:bookmarkStart w:name="z195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услугополучателя с приложением документов, подтверждающих _______________________________________________________________________________;</w:t>
      </w:r>
    </w:p>
    <w:bookmarkEnd w:id="621"/>
    <w:bookmarkStart w:name="z195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средств на праве собственности: регистрационный номер и дата)</w:t>
      </w:r>
    </w:p>
    <w:bookmarkEnd w:id="622"/>
    <w:bookmarkStart w:name="z195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</w:p>
    <w:bookmarkEnd w:id="623"/>
    <w:bookmarkStart w:name="z196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24"/>
    <w:bookmarkStart w:name="z196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документа, подтверждающего право собственности или иного законного ________________________________________________________________________________</w:t>
      </w:r>
    </w:p>
    <w:bookmarkEnd w:id="625"/>
    <w:bookmarkStart w:name="z196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а также договора(-ов) об оказании услуг автоматических систем охранной</w:t>
      </w:r>
    </w:p>
    <w:bookmarkEnd w:id="626"/>
    <w:bookmarkStart w:name="z196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27"/>
    <w:bookmarkStart w:name="z196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пожарной сигнализации со специализированной(-ыми) организацией(-ями):</w:t>
      </w:r>
    </w:p>
    <w:bookmarkEnd w:id="628"/>
    <w:bookmarkStart w:name="z196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регистрационные </w:t>
      </w:r>
    </w:p>
    <w:bookmarkEnd w:id="629"/>
    <w:bookmarkStart w:name="z196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30"/>
    <w:bookmarkStart w:name="z196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даты, а также наименования соответствующих организаций, приложив копию(-и)</w:t>
      </w:r>
    </w:p>
    <w:bookmarkEnd w:id="631"/>
    <w:bookmarkStart w:name="z196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документа(-ов)</w:t>
      </w:r>
    </w:p>
    <w:bookmarkEnd w:id="632"/>
    <w:bookmarkStart w:name="z196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уровня знаний заявленных лиц осуществляется по результатам квалификационного зачета по заявленному виду деятельности.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 услугополучателя.</w:t>
      </w:r>
    </w:p>
    <w:bookmarkEnd w:id="633"/>
    <w:bookmarkStart w:name="z197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634"/>
    <w:bookmarkStart w:name="z197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4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</w:t>
      </w:r>
    </w:p>
    <w:bookmarkEnd w:id="636"/>
    <w:bookmarkStart w:name="z197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 ______________________________________________15;</w:t>
      </w:r>
    </w:p>
    <w:bookmarkEnd w:id="637"/>
    <w:bookmarkStart w:name="z197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638"/>
    <w:bookmarkStart w:name="z197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высшее или профессиональное техническое образование, прошедшем(-их) переподготовку, повышение квалификации по направлениям кибербезопасности</w:t>
      </w:r>
    </w:p>
    <w:bookmarkEnd w:id="639"/>
    <w:bookmarkStart w:name="z197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40"/>
    <w:bookmarkStart w:name="z197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специальность, квалификацию, направление, а также номер, дату и место выдачи диплома</w:t>
      </w:r>
    </w:p>
    <w:bookmarkEnd w:id="641"/>
    <w:bookmarkStart w:name="z198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42"/>
    <w:bookmarkStart w:name="z198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(-ов), сертификатов, свидетельств и (или) удостоверений, наименование учебного заведения,</w:t>
      </w:r>
    </w:p>
    <w:bookmarkEnd w:id="643"/>
    <w:bookmarkStart w:name="z198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44"/>
    <w:bookmarkStart w:name="z198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центра, организации, приложив копию(-и) подтверждающего(-их) документа(-ов)</w:t>
      </w:r>
    </w:p>
    <w:bookmarkEnd w:id="645"/>
    <w:bookmarkStart w:name="z198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средств</w:t>
      </w:r>
    </w:p>
    <w:bookmarkEnd w:id="646"/>
    <w:bookmarkStart w:name="z198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47"/>
    <w:bookmarkStart w:name="z198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документов, подтверждающих наличие указанных средств на праве ________________________________________________________________________________</w:t>
      </w:r>
    </w:p>
    <w:bookmarkEnd w:id="648"/>
    <w:bookmarkStart w:name="z198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или иного законного основания: регистрационный номер и дата, приложив копию(-и) документа(-ов)</w:t>
      </w:r>
    </w:p>
    <w:bookmarkEnd w:id="649"/>
    <w:bookmarkStart w:name="z198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</w:p>
    <w:bookmarkEnd w:id="650"/>
    <w:bookmarkStart w:name="z198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1"/>
    <w:bookmarkStart w:name="z199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документов, подтверждающих право собственности или иного законного ________________________________________________________________________________</w:t>
      </w:r>
    </w:p>
    <w:bookmarkEnd w:id="652"/>
    <w:bookmarkStart w:name="z199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основания, а также договора(-ов) об оказании услуг автоматических систем охранной и пожарной </w:t>
      </w:r>
    </w:p>
    <w:bookmarkEnd w:id="653"/>
    <w:bookmarkStart w:name="z199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4"/>
    <w:bookmarkStart w:name="z199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сигнализации со специализированной(-ыми) организацией(-ями): наименование документа, </w:t>
      </w:r>
    </w:p>
    <w:bookmarkEnd w:id="655"/>
    <w:bookmarkStart w:name="z199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56"/>
    <w:bookmarkStart w:name="z199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дата, а также наименования соответствующих организаций, приложив копию (-и) документа(-ов)</w:t>
      </w:r>
    </w:p>
    <w:bookmarkEnd w:id="657"/>
    <w:bookmarkStart w:name="z199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658"/>
    <w:bookmarkStart w:name="z199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0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660"/>
    <w:bookmarkStart w:name="z200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661"/>
    <w:bookmarkStart w:name="z200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662"/>
    <w:bookmarkStart w:name="z200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____________________________________________________________________________16</w:t>
      </w:r>
    </w:p>
    <w:bookmarkEnd w:id="663"/>
    <w:bookmarkStart w:name="z200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664"/>
    <w:bookmarkStart w:name="z200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(указать нужное)</w:t>
      </w:r>
    </w:p>
    <w:bookmarkEnd w:id="665"/>
    <w:bookmarkStart w:name="z200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666"/>
    <w:bookmarkStart w:name="z200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67"/>
    <w:bookmarkStart w:name="z200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668"/>
    <w:bookmarkStart w:name="z200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________________________________________________________________</w:t>
      </w:r>
    </w:p>
    <w:bookmarkEnd w:id="669"/>
    <w:bookmarkStart w:name="z201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670"/>
    <w:bookmarkStart w:name="z201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671"/>
    <w:bookmarkStart w:name="z201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bookmarkEnd w:id="672"/>
    <w:bookmarkStart w:name="z201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определенным статьей 34 Закона Республики Казахстан "О разрешениях</w:t>
      </w:r>
    </w:p>
    <w:bookmarkEnd w:id="673"/>
    <w:bookmarkStart w:name="z201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уведомлениях" путем (укажите в соответствующей ячейке Х):</w:t>
      </w:r>
    </w:p>
    <w:bookmarkEnd w:id="674"/>
    <w:bookmarkStart w:name="z201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 преобразования ___ присоединения ___ выделения ____ разделения ____</w:t>
      </w:r>
    </w:p>
    <w:bookmarkEnd w:id="675"/>
    <w:bookmarkStart w:name="z201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676"/>
    <w:bookmarkStart w:name="z201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</w:t>
      </w:r>
    </w:p>
    <w:bookmarkEnd w:id="677"/>
    <w:bookmarkStart w:name="z201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____________________________________________</w:t>
      </w:r>
    </w:p>
    <w:bookmarkEnd w:id="678"/>
    <w:bookmarkStart w:name="z201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679"/>
    <w:bookmarkStart w:name="z202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80"/>
    <w:bookmarkStart w:name="z202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681"/>
    <w:bookmarkStart w:name="z202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82"/>
    <w:bookmarkStart w:name="z202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</w:t>
      </w:r>
    </w:p>
    <w:bookmarkEnd w:id="683"/>
    <w:bookmarkStart w:name="z202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</w:t>
      </w:r>
    </w:p>
    <w:bookmarkEnd w:id="684"/>
    <w:bookmarkStart w:name="z202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</w:t>
      </w:r>
    </w:p>
    <w:bookmarkEnd w:id="685"/>
    <w:bookmarkStart w:name="z202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</w:t>
      </w:r>
    </w:p>
    <w:bookmarkEnd w:id="686"/>
    <w:bookmarkStart w:name="z202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687"/>
    <w:bookmarkStart w:name="z202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</w:t>
      </w:r>
    </w:p>
    <w:bookmarkEnd w:id="688"/>
    <w:bookmarkStart w:name="z202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689"/>
    <w:bookmarkStart w:name="z203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690"/>
    <w:bookmarkStart w:name="z203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691"/>
    <w:bookmarkStart w:name="z203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692"/>
    <w:bookmarkStart w:name="z203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693"/>
    <w:bookmarkStart w:name="z203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94"/>
    <w:bookmarkStart w:name="z203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bookmarkEnd w:id="695"/>
    <w:bookmarkStart w:name="z203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 (стационарного помещения)</w:t>
      </w:r>
    </w:p>
    <w:bookmarkEnd w:id="696"/>
    <w:bookmarkStart w:name="z203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697"/>
    <w:bookmarkStart w:name="z203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698"/>
    <w:bookmarkStart w:name="z203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____________________________________________________</w:t>
      </w:r>
    </w:p>
    <w:bookmarkEnd w:id="699"/>
    <w:bookmarkStart w:name="z204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700"/>
    <w:bookmarkStart w:name="z204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701"/>
    <w:bookmarkStart w:name="z204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702"/>
    <w:bookmarkStart w:name="z204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7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6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704"/>
    <w:bookmarkStart w:name="z204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705"/>
    <w:bookmarkStart w:name="z204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706"/>
    <w:bookmarkStart w:name="z204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___________________________________________________________________________17</w:t>
      </w:r>
    </w:p>
    <w:bookmarkEnd w:id="707"/>
    <w:bookmarkStart w:name="z205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708"/>
    <w:bookmarkStart w:name="z205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(указать нужное) №____________ от _________ 20___ года, выданную(ое)(ых)</w:t>
      </w:r>
    </w:p>
    <w:bookmarkEnd w:id="709"/>
    <w:bookmarkStart w:name="z205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10"/>
    <w:bookmarkStart w:name="z205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(номер(а) лицензии и (или) приложения(й) к лицензии, дата выдачи, наименование лицензиара, </w:t>
      </w:r>
    </w:p>
    <w:bookmarkEnd w:id="711"/>
    <w:bookmarkStart w:name="z205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12"/>
    <w:bookmarkStart w:name="z205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 и (или) приложение(я) к лицензии) на осуществление</w:t>
      </w:r>
    </w:p>
    <w:bookmarkEnd w:id="713"/>
    <w:bookmarkStart w:name="z205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14"/>
    <w:bookmarkStart w:name="z205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715"/>
    <w:bookmarkStart w:name="z205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716"/>
    <w:bookmarkStart w:name="z205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bookmarkEnd w:id="717"/>
    <w:bookmarkStart w:name="z206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лицензиата </w:t>
      </w:r>
    </w:p>
    <w:bookmarkEnd w:id="718"/>
    <w:bookmarkStart w:name="z206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9"/>
    <w:bookmarkStart w:name="z206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наименования </w:t>
      </w:r>
    </w:p>
    <w:bookmarkEnd w:id="720"/>
    <w:bookmarkStart w:name="z206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1"/>
    <w:bookmarkStart w:name="z206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</w:t>
      </w:r>
    </w:p>
    <w:bookmarkEnd w:id="722"/>
    <w:bookmarkStart w:name="z206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3"/>
    <w:bookmarkStart w:name="z206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уведомлениях"_________________</w:t>
      </w:r>
    </w:p>
    <w:bookmarkEnd w:id="724"/>
    <w:bookmarkStart w:name="z206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</w:t>
      </w:r>
    </w:p>
    <w:bookmarkEnd w:id="725"/>
    <w:bookmarkStart w:name="z206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</w:t>
      </w:r>
    </w:p>
    <w:bookmarkEnd w:id="726"/>
    <w:bookmarkStart w:name="z206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</w:t>
      </w:r>
    </w:p>
    <w:bookmarkEnd w:id="727"/>
    <w:bookmarkStart w:name="z207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</w:t>
      </w:r>
    </w:p>
    <w:bookmarkEnd w:id="728"/>
    <w:bookmarkStart w:name="z207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729"/>
    <w:bookmarkStart w:name="z207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30"/>
    <w:bookmarkStart w:name="z207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bookmarkEnd w:id="731"/>
    <w:bookmarkStart w:name="z207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дома/здания)</w:t>
      </w:r>
    </w:p>
    <w:bookmarkEnd w:id="732"/>
    <w:bookmarkStart w:name="z207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</w:t>
      </w:r>
    </w:p>
    <w:bookmarkEnd w:id="733"/>
    <w:bookmarkStart w:name="z207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734"/>
    <w:bookmarkStart w:name="z207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</w:t>
      </w:r>
    </w:p>
    <w:bookmarkEnd w:id="735"/>
    <w:bookmarkStart w:name="z207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</w:t>
      </w:r>
    </w:p>
    <w:bookmarkEnd w:id="736"/>
    <w:bookmarkStart w:name="z207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737"/>
    <w:bookmarkStart w:name="z208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38"/>
    <w:bookmarkStart w:name="z208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39"/>
    <w:bookmarkStart w:name="z208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740"/>
    <w:bookmarkStart w:name="z208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741"/>
    <w:bookmarkStart w:name="z208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742"/>
    <w:bookmarkStart w:name="z208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_______________________________________________________________</w:t>
      </w:r>
    </w:p>
    <w:bookmarkEnd w:id="743"/>
    <w:bookmarkStart w:name="z208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744"/>
    <w:bookmarkStart w:name="z208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745"/>
    <w:bookmarkStart w:name="z208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46"/>
    <w:bookmarkStart w:name="z208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458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</w:p>
    <w:bookmarkStart w:name="z1017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9"/>
    <w:bookmarkStart w:name="z209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государственная услуга).</w:t>
      </w:r>
    </w:p>
    <w:bookmarkEnd w:id="750"/>
    <w:bookmarkStart w:name="z209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751"/>
    <w:bookmarkStart w:name="z2092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52"/>
    <w:bookmarkStart w:name="z209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753"/>
    <w:bookmarkStart w:name="z209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 (далее – разрешительный документ), рассматривается в течение 8 рабочих дней со дня его регистрации.</w:t>
      </w:r>
    </w:p>
    <w:bookmarkEnd w:id="754"/>
    <w:bookmarkStart w:name="z209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специального технического средства.</w:t>
      </w:r>
    </w:p>
    <w:bookmarkEnd w:id="755"/>
    <w:bookmarkStart w:name="z209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756"/>
    <w:bookmarkStart w:name="z209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757"/>
    <w:bookmarkStart w:name="z209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758"/>
    <w:bookmarkStart w:name="z209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специальных технических средств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59"/>
    <w:bookmarkStart w:name="z210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760"/>
    <w:bookmarkStart w:name="z210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761"/>
    <w:bookmarkStart w:name="z210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62"/>
    <w:bookmarkStart w:name="z210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763"/>
    <w:bookmarkStart w:name="z210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764"/>
    <w:bookmarkStart w:name="z2105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765"/>
    <w:bookmarkStart w:name="z210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66"/>
    <w:bookmarkStart w:name="z210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767"/>
    <w:bookmarkStart w:name="z210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68"/>
    <w:bookmarkStart w:name="z210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69"/>
    <w:bookmarkStart w:name="z211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7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2112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 информации, к которым применяются меры нетарифного регулирования в торговле с третьими странами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7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странами, по форме согласно приложению 2 к настоящим Правилам либо мотивированный отказ в оказании государственной услуги.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технической документации на специальные технические средства. В случае необходимости предоставления образцов специальных технических средств (по требованию услугодателя)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7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Решением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наличия оснований, подтверждающих, что ввоз или вывоз специальных технических средств, предназначенных для проведения оперативно-розыскных мероприятий, может нанести ущерб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7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8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</w:t>
      </w:r>
    </w:p>
    <w:bookmarkEnd w:id="789"/>
    <w:bookmarkStart w:name="z217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90"/>
    <w:bookmarkStart w:name="z218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791"/>
    <w:bookmarkStart w:name="z218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792"/>
    <w:bookmarkStart w:name="z218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</w:t>
      </w:r>
    </w:p>
    <w:bookmarkEnd w:id="793"/>
    <w:bookmarkStart w:name="z218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услугополучателя)</w:t>
      </w:r>
    </w:p>
    <w:bookmarkEnd w:id="794"/>
    <w:bookmarkStart w:name="z218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№ KZ_______________ от "___" __________ 20__ года</w:t>
      </w:r>
    </w:p>
    <w:bookmarkEnd w:id="795"/>
    <w:bookmarkStart w:name="z218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________________________________________________________</w:t>
      </w:r>
    </w:p>
    <w:bookmarkEnd w:id="796"/>
    <w:bookmarkStart w:name="z218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</w:t>
      </w:r>
    </w:p>
    <w:bookmarkEnd w:id="797"/>
    <w:bookmarkStart w:name="z218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98"/>
    <w:bookmarkStart w:name="z218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99"/>
    <w:bookmarkStart w:name="z218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перечня)</w:t>
      </w:r>
    </w:p>
    <w:bookmarkEnd w:id="800"/>
    <w:bookmarkStart w:name="z219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единой Товарной номенклатуры внешней экономической деятельности Евразийского экономического союза)</w:t>
      </w:r>
    </w:p>
    <w:bookmarkEnd w:id="8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  <w:bookmarkEnd w:id="8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803"/>
    <w:bookmarkStart w:name="z220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04"/>
    <w:bookmarkStart w:name="z220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805"/>
    <w:bookmarkStart w:name="z220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_________________________________________________________</w:t>
      </w:r>
    </w:p>
    <w:bookmarkEnd w:id="806"/>
    <w:bookmarkStart w:name="z220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получателя указывается лицо, получающее от услугополучателя права на товар,</w:t>
      </w:r>
    </w:p>
    <w:bookmarkEnd w:id="807"/>
    <w:bookmarkStart w:name="z220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08"/>
    <w:bookmarkStart w:name="z220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 качестве отправителя – лицо, передающее такие права услугополучателю)</w:t>
      </w:r>
    </w:p>
    <w:bookmarkEnd w:id="809"/>
    <w:bookmarkStart w:name="z220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810"/>
    <w:bookmarkStart w:name="z220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11"/>
    <w:bookmarkStart w:name="z221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 и отправления)</w:t>
      </w:r>
    </w:p>
    <w:bookmarkEnd w:id="812"/>
    <w:bookmarkStart w:name="z221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 __________________________________________________________________</w:t>
      </w:r>
    </w:p>
    <w:bookmarkEnd w:id="813"/>
    <w:bookmarkStart w:name="z221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814"/>
    <w:bookmarkStart w:name="z221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 __________________________________________________________________</w:t>
      </w:r>
    </w:p>
    <w:bookmarkEnd w:id="815"/>
    <w:bookmarkStart w:name="z221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 по временному ввозу или временному вывозу товаров)</w:t>
      </w:r>
    </w:p>
    <w:bookmarkEnd w:id="816"/>
    <w:bookmarkStart w:name="z221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___________________________________________________________________</w:t>
      </w:r>
    </w:p>
    <w:bookmarkEnd w:id="817"/>
    <w:bookmarkStart w:name="z221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 государственной услуги – внешнеторговый договор (контракт), приложение и (или) дополнение к нему, и (или) иной документ, подтверждающий намерения сторон)</w:t>
      </w:r>
    </w:p>
    <w:bookmarkEnd w:id="818"/>
    <w:bookmarkStart w:name="z221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___________________________________________________________________</w:t>
      </w:r>
    </w:p>
    <w:bookmarkEnd w:id="819"/>
    <w:bookmarkStart w:name="z221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___________________________________________________________________</w:t>
      </w:r>
    </w:p>
    <w:bookmarkEnd w:id="820"/>
    <w:bookmarkStart w:name="z221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 Заключение действительно до _________________________________________</w:t>
      </w:r>
    </w:p>
    <w:bookmarkEnd w:id="821"/>
    <w:bookmarkStart w:name="z222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</w:t>
      </w:r>
    </w:p>
    <w:bookmarkEnd w:id="822"/>
    <w:bookmarkStart w:name="z222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(подпись)</w:t>
      </w:r>
    </w:p>
    <w:bookmarkEnd w:id="823"/>
    <w:bookmarkStart w:name="z222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____________20__ года</w:t>
      </w:r>
    </w:p>
    <w:bookmarkEnd w:id="8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825"/>
    <w:bookmarkStart w:name="z222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826"/>
    <w:bookmarkStart w:name="z222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</w:p>
    <w:bookmarkEnd w:id="827"/>
    <w:bookmarkStart w:name="z222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услугополучателя)</w:t>
      </w:r>
    </w:p>
    <w:bookmarkEnd w:id="828"/>
    <w:bookmarkStart w:name="z222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829"/>
    <w:bookmarkStart w:name="z223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</w:t>
      </w:r>
    </w:p>
    <w:bookmarkEnd w:id="830"/>
    <w:bookmarkStart w:name="z223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_____________________________________________________________________________</w:t>
      </w:r>
    </w:p>
    <w:bookmarkEnd w:id="831"/>
    <w:bookmarkStart w:name="z223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 следующих специальных технических средств:</w:t>
      </w:r>
    </w:p>
    <w:bookmarkEnd w:id="8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2.17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 ______________________________________________________</w:t>
      </w:r>
    </w:p>
    <w:bookmarkEnd w:id="835"/>
    <w:bookmarkStart w:name="z22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836"/>
    <w:bookmarkStart w:name="z22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37"/>
    <w:bookmarkStart w:name="z22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838"/>
    <w:bookmarkStart w:name="z22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839"/>
    <w:bookmarkStart w:name="z22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840"/>
    <w:bookmarkStart w:name="z22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41"/>
    <w:bookmarkStart w:name="z225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842"/>
    <w:bookmarkStart w:name="z225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843"/>
    <w:bookmarkStart w:name="z22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 услугополучателя ________________________</w:t>
      </w:r>
    </w:p>
    <w:bookmarkEnd w:id="844"/>
    <w:bookmarkStart w:name="z22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845"/>
    <w:bookmarkStart w:name="z22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46"/>
    <w:bookmarkStart w:name="z22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847"/>
    <w:bookmarkStart w:name="z226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качестве получателя указывается лицо, получающее от услугополучателя права на товар, а в качестве отправителя – лицо, передающее такие права услугополучателю)</w:t>
      </w:r>
    </w:p>
    <w:bookmarkEnd w:id="848"/>
    <w:bookmarkStart w:name="z22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849"/>
    <w:bookmarkStart w:name="z22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50"/>
    <w:bookmarkStart w:name="z22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 и отправления)</w:t>
      </w:r>
    </w:p>
    <w:bookmarkEnd w:id="851"/>
    <w:bookmarkStart w:name="z226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</w:t>
      </w:r>
    </w:p>
    <w:bookmarkEnd w:id="852"/>
    <w:bookmarkStart w:name="z22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53"/>
    <w:bookmarkStart w:name="z22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транзита указать название государства-члена Евразийского экономического союза, по территории которого будет осуществляться транзит)</w:t>
      </w:r>
    </w:p>
    <w:bookmarkEnd w:id="854"/>
    <w:bookmarkStart w:name="z22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</w:t>
      </w:r>
    </w:p>
    <w:bookmarkEnd w:id="855"/>
    <w:bookmarkStart w:name="z22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56"/>
    <w:bookmarkStart w:name="z22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857"/>
    <w:bookmarkStart w:name="z22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</w:t>
      </w:r>
    </w:p>
    <w:bookmarkEnd w:id="858"/>
    <w:bookmarkStart w:name="z22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59"/>
    <w:bookmarkStart w:name="z22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 по временному ввозу или временному вывозу товаров)</w:t>
      </w:r>
    </w:p>
    <w:bookmarkEnd w:id="860"/>
    <w:bookmarkStart w:name="z22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</w:t>
      </w:r>
    </w:p>
    <w:bookmarkEnd w:id="861"/>
    <w:bookmarkStart w:name="z22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</w:t>
      </w:r>
    </w:p>
    <w:bookmarkEnd w:id="862"/>
    <w:bookmarkStart w:name="z22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– внешнеторговый договор (контракт), приложение и (или) дополнение к нему, и (или) иной документ, подтверждающий намерения сторон)</w:t>
      </w:r>
    </w:p>
    <w:bookmarkEnd w:id="863"/>
    <w:bookmarkStart w:name="z22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</w:t>
      </w:r>
    </w:p>
    <w:bookmarkEnd w:id="864"/>
    <w:bookmarkStart w:name="z22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65"/>
    <w:bookmarkStart w:name="z22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сведения, уточняющие информацию других строк</w:t>
      </w:r>
    </w:p>
    <w:bookmarkEnd w:id="866"/>
    <w:bookmarkStart w:name="z22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заявления, в </w:t>
      </w:r>
    </w:p>
    <w:bookmarkEnd w:id="867"/>
    <w:bookmarkStart w:name="z22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68"/>
    <w:bookmarkStart w:name="z22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необходимости, реквизиты ранее выданного заключения (разрешительного</w:t>
      </w:r>
    </w:p>
    <w:bookmarkEnd w:id="869"/>
    <w:bookmarkStart w:name="z22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70"/>
    <w:bookmarkStart w:name="z22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документа) на ввоз и вывоз специальных технических средств, а также информацию</w:t>
      </w:r>
    </w:p>
    <w:bookmarkEnd w:id="871"/>
    <w:bookmarkStart w:name="z228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стоимости</w:t>
      </w:r>
    </w:p>
    <w:bookmarkEnd w:id="872"/>
    <w:bookmarkStart w:name="z22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73"/>
    <w:bookmarkStart w:name="z22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 и прилагаемых документах, в том числе о фотографических изображениях товара)</w:t>
      </w:r>
    </w:p>
    <w:bookmarkEnd w:id="874"/>
    <w:bookmarkStart w:name="z228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875"/>
    <w:bookmarkStart w:name="z22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876"/>
    <w:bookmarkStart w:name="z22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877"/>
    <w:bookmarkStart w:name="z22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78"/>
    <w:bookmarkStart w:name="z22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879"/>
    <w:bookmarkStart w:name="z22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"___"____________20__ года</w:t>
      </w:r>
    </w:p>
    <w:bookmarkEnd w:id="880"/>
    <w:bookmarkStart w:name="z229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 услугополучателя:</w:t>
      </w:r>
    </w:p>
    <w:bookmarkEnd w:id="881"/>
    <w:bookmarkStart w:name="z22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82"/>
    <w:bookmarkStart w:name="z22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фамилию и инициалы, телефон, электронную </w:t>
      </w:r>
    </w:p>
    <w:bookmarkEnd w:id="883"/>
    <w:bookmarkStart w:name="z22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почту лица-исполнителя услугополучателя)</w:t>
      </w:r>
    </w:p>
    <w:bookmarkEnd w:id="8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531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5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51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6"/>
    <w:bookmarkStart w:name="z229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государственная услуга).</w:t>
      </w:r>
    </w:p>
    <w:bookmarkEnd w:id="887"/>
    <w:bookmarkStart w:name="z230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лицензиатам, владельцам разрешения второй категории), обратившимся к услугодателю для прохождения разрешительной процедуры (далее – услугополучатель).</w:t>
      </w:r>
    </w:p>
    <w:bookmarkEnd w:id="888"/>
    <w:bookmarkStart w:name="z2301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89"/>
    <w:bookmarkStart w:name="z230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890"/>
    <w:bookmarkStart w:name="z230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 (далее – разрешительный документ) рассматривается в течение 8 рабочих дней со дня его регистрации.</w:t>
      </w:r>
    </w:p>
    <w:bookmarkEnd w:id="891"/>
    <w:bookmarkStart w:name="z230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шифровального средства.</w:t>
      </w:r>
    </w:p>
    <w:bookmarkEnd w:id="892"/>
    <w:bookmarkStart w:name="z230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шифровального средства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893"/>
    <w:bookmarkStart w:name="z230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 средств криптографической защиты информации,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894"/>
    <w:bookmarkStart w:name="z230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895"/>
    <w:bookmarkStart w:name="z230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образца шифровального средства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96"/>
    <w:bookmarkStart w:name="z230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897"/>
    <w:bookmarkStart w:name="z231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898"/>
    <w:bookmarkStart w:name="z231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99"/>
    <w:bookmarkStart w:name="z231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900"/>
    <w:bookmarkStart w:name="z231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901"/>
    <w:bookmarkStart w:name="z2314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902"/>
    <w:bookmarkStart w:name="z231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903"/>
    <w:bookmarkStart w:name="z231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904"/>
    <w:bookmarkStart w:name="z231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905"/>
    <w:bookmarkStart w:name="z231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06"/>
    <w:bookmarkStart w:name="z231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9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</w:tbl>
    <w:bookmarkStart w:name="z2321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9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9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9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 Срок предоставления образцов шифровальных (криптографических)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9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странами, по форме согласно приложению 2 к настоящим Правилам,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9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9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9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технической документации на шифровальное средство. Предоставление исходных кодов не является обязательным требованием. Отказ услугополучателя в предоставлении исходных кодов не является сам по себе основанием в отказе по заявлению;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предоставления образца шифровального средства (по требованию услугодателя для проведения научно-технической экспертизы)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9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требованиям, необходимым для оказания государственной или социально ответственной услуги, установленным Решением Коллегии Евразийской экономической комиссии от 21 апреля 2015 года № 30 "О мерах нетарифного регулирования"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9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3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 ________________________________________________________________________</w:t>
      </w:r>
    </w:p>
    <w:bookmarkEnd w:id="925"/>
    <w:bookmarkStart w:name="z238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926"/>
    <w:bookmarkStart w:name="z238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927"/>
    <w:bookmarkStart w:name="z238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наличии), юридический</w:t>
      </w:r>
    </w:p>
    <w:bookmarkEnd w:id="928"/>
    <w:bookmarkStart w:name="z238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услугополучателя)</w:t>
      </w:r>
    </w:p>
    <w:bookmarkEnd w:id="929"/>
    <w:bookmarkStart w:name="z238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№ KZ_______________ от "___" __________ 20__ года</w:t>
      </w:r>
    </w:p>
    <w:bookmarkEnd w:id="930"/>
    <w:bookmarkStart w:name="z238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________________________________________________________</w:t>
      </w:r>
    </w:p>
    <w:bookmarkEnd w:id="931"/>
    <w:bookmarkStart w:name="z239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</w:t>
      </w:r>
    </w:p>
    <w:bookmarkEnd w:id="932"/>
    <w:bookmarkStart w:name="z239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________________________________________</w:t>
      </w:r>
    </w:p>
    <w:bookmarkEnd w:id="933"/>
    <w:bookmarkStart w:name="z239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перечня)</w:t>
      </w:r>
    </w:p>
    <w:bookmarkEnd w:id="934"/>
    <w:bookmarkStart w:name="z239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единой Товарной номенклатуры внешней экономической деятельности Евразийского экономического союза)</w:t>
      </w:r>
    </w:p>
    <w:bookmarkEnd w:id="9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  <w:bookmarkEnd w:id="9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937"/>
    <w:bookmarkStart w:name="z240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38"/>
    <w:bookmarkStart w:name="z240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939"/>
    <w:bookmarkStart w:name="z240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_______________________________________________________________</w:t>
      </w:r>
    </w:p>
    <w:bookmarkEnd w:id="940"/>
    <w:bookmarkStart w:name="z240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получателя указывается лицо, получающее от услугополучателя права на товар,</w:t>
      </w:r>
    </w:p>
    <w:bookmarkEnd w:id="941"/>
    <w:bookmarkStart w:name="z240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42"/>
    <w:bookmarkStart w:name="z241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 качестве отправителя – лицо, передающее такие права услугополучателю)</w:t>
      </w:r>
    </w:p>
    <w:bookmarkEnd w:id="943"/>
    <w:bookmarkStart w:name="z241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944"/>
    <w:bookmarkStart w:name="z241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45"/>
    <w:bookmarkStart w:name="z241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 и отправления)</w:t>
      </w:r>
    </w:p>
    <w:bookmarkEnd w:id="946"/>
    <w:bookmarkStart w:name="z241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 ________________________________________________________________________</w:t>
      </w:r>
    </w:p>
    <w:bookmarkEnd w:id="947"/>
    <w:bookmarkStart w:name="z241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948"/>
    <w:bookmarkStart w:name="z241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</w:t>
      </w:r>
    </w:p>
    <w:bookmarkEnd w:id="949"/>
    <w:bookmarkStart w:name="z241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50"/>
    <w:bookmarkStart w:name="z241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</w:t>
      </w:r>
    </w:p>
    <w:bookmarkEnd w:id="951"/>
    <w:bookmarkStart w:name="z241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временному ввозу или временному вывозу товаров)</w:t>
      </w:r>
    </w:p>
    <w:bookmarkEnd w:id="952"/>
    <w:bookmarkStart w:name="z242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</w:t>
      </w:r>
    </w:p>
    <w:bookmarkEnd w:id="953"/>
    <w:bookmarkStart w:name="z242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</w:t>
      </w:r>
    </w:p>
    <w:bookmarkEnd w:id="954"/>
    <w:bookmarkStart w:name="z242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– внешнеторговый договор (контракт), приложение и (или)</w:t>
      </w:r>
    </w:p>
    <w:bookmarkEnd w:id="955"/>
    <w:bookmarkStart w:name="z242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к нему, и (или) иной документ, подтверждающий намерения сторон)</w:t>
      </w:r>
    </w:p>
    <w:bookmarkEnd w:id="956"/>
    <w:bookmarkStart w:name="z242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</w:t>
      </w:r>
    </w:p>
    <w:bookmarkEnd w:id="957"/>
    <w:bookmarkStart w:name="z242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58"/>
    <w:bookmarkStart w:name="z242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59"/>
    <w:bookmarkStart w:name="z242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60"/>
    <w:bookmarkStart w:name="z242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___________________________________________________________</w:t>
      </w:r>
    </w:p>
    <w:bookmarkEnd w:id="961"/>
    <w:bookmarkStart w:name="z242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bookmarkEnd w:id="962"/>
    <w:bookmarkStart w:name="z243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до _______________________________________________</w:t>
      </w:r>
    </w:p>
    <w:bookmarkEnd w:id="963"/>
    <w:bookmarkStart w:name="z243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964"/>
    <w:bookmarkStart w:name="z243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65"/>
    <w:bookmarkStart w:name="z243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(подпись)</w:t>
      </w:r>
    </w:p>
    <w:bookmarkEnd w:id="966"/>
    <w:bookmarkStart w:name="z243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"___"____________20__ года</w:t>
      </w:r>
    </w:p>
    <w:bookmarkEnd w:id="9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968"/>
    <w:bookmarkStart w:name="z243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969"/>
    <w:bookmarkStart w:name="z243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bookmarkEnd w:id="970"/>
    <w:bookmarkStart w:name="z244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услугополучателя)</w:t>
      </w:r>
    </w:p>
    <w:bookmarkEnd w:id="971"/>
    <w:bookmarkStart w:name="z244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972"/>
    <w:bookmarkStart w:name="z244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 на</w:t>
      </w:r>
    </w:p>
    <w:bookmarkEnd w:id="973"/>
    <w:bookmarkStart w:name="z244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74"/>
    <w:bookmarkStart w:name="z244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 следующих товаров, содержащих шифровальные (криптографические) средства:</w:t>
      </w:r>
    </w:p>
    <w:bookmarkEnd w:id="9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2.19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</w:t>
      </w:r>
    </w:p>
    <w:bookmarkEnd w:id="978"/>
    <w:bookmarkStart w:name="z246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79"/>
    <w:bookmarkStart w:name="z246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980"/>
    <w:bookmarkStart w:name="z246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1"/>
    <w:bookmarkStart w:name="z246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2"/>
    <w:bookmarkStart w:name="z246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983"/>
    <w:bookmarkStart w:name="z246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984"/>
    <w:bookmarkStart w:name="z246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985"/>
    <w:bookmarkStart w:name="z246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6"/>
    <w:bookmarkStart w:name="z247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7"/>
    <w:bookmarkStart w:name="z247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988"/>
    <w:bookmarkStart w:name="z247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989"/>
    <w:bookmarkStart w:name="z247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 услугополучателя</w:t>
      </w:r>
    </w:p>
    <w:bookmarkEnd w:id="990"/>
    <w:bookmarkStart w:name="z247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91"/>
    <w:bookmarkStart w:name="z247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992"/>
    <w:bookmarkStart w:name="z247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93"/>
    <w:bookmarkStart w:name="z247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994"/>
    <w:bookmarkStart w:name="z247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качестве получателя указывается лицо, получающее от услугополучателя права на товар, а в качестве отправителя – лицо, передающее такие права услугополучателю)</w:t>
      </w:r>
    </w:p>
    <w:bookmarkEnd w:id="995"/>
    <w:bookmarkStart w:name="z247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996"/>
    <w:bookmarkStart w:name="z248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97"/>
    <w:bookmarkStart w:name="z248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назначения/отправления)</w:t>
      </w:r>
    </w:p>
    <w:bookmarkEnd w:id="998"/>
    <w:bookmarkStart w:name="z248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</w:t>
      </w:r>
    </w:p>
    <w:bookmarkEnd w:id="999"/>
    <w:bookmarkStart w:name="z248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0"/>
    <w:bookmarkStart w:name="z248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транзита указать название государства-члена Евразийского экономического союза, по территории которого будет осуществляться транзит)</w:t>
      </w:r>
    </w:p>
    <w:bookmarkEnd w:id="1001"/>
    <w:bookmarkStart w:name="z248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</w:t>
      </w:r>
    </w:p>
    <w:bookmarkEnd w:id="1002"/>
    <w:bookmarkStart w:name="z248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3"/>
    <w:bookmarkStart w:name="z248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1004"/>
    <w:bookmarkStart w:name="z248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</w:t>
      </w:r>
    </w:p>
    <w:bookmarkEnd w:id="1005"/>
    <w:bookmarkStart w:name="z248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6"/>
    <w:bookmarkStart w:name="z249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 по временному ввозу или временному вывозу товаров)</w:t>
      </w:r>
    </w:p>
    <w:bookmarkEnd w:id="1007"/>
    <w:bookmarkStart w:name="z249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________________________________________________________________</w:t>
      </w:r>
    </w:p>
    <w:bookmarkEnd w:id="1008"/>
    <w:bookmarkStart w:name="z249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</w:t>
      </w:r>
    </w:p>
    <w:bookmarkEnd w:id="1009"/>
    <w:bookmarkStart w:name="z249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– внешнеторговый договор (контракт), приложение и (или) дополнение к нему, и (или) иной документ, подтверждающий намерения сторон)</w:t>
      </w:r>
    </w:p>
    <w:bookmarkEnd w:id="1010"/>
    <w:bookmarkStart w:name="z249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заключения по техническому исследованию товара на предмет отнесения к средствам криптографической защиты информации</w:t>
      </w:r>
    </w:p>
    <w:bookmarkEnd w:id="1011"/>
    <w:bookmarkStart w:name="z249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12"/>
    <w:bookmarkStart w:name="z249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регистрационный номер и дату выдачи соответствующего заключения, заполняется ___________________________________________</w:t>
      </w:r>
    </w:p>
    <w:bookmarkEnd w:id="1013"/>
    <w:bookmarkStart w:name="z249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шифровальных средств для обеспечения собственных нужд организаций)</w:t>
      </w:r>
    </w:p>
    <w:bookmarkEnd w:id="1014"/>
    <w:bookmarkStart w:name="z249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</w:t>
      </w:r>
    </w:p>
    <w:bookmarkEnd w:id="1015"/>
    <w:bookmarkStart w:name="z249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16"/>
    <w:bookmarkStart w:name="z250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сведения, уточняющие</w:t>
      </w:r>
    </w:p>
    <w:bookmarkEnd w:id="1017"/>
    <w:bookmarkStart w:name="z250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18"/>
    <w:bookmarkStart w:name="z250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других строк заявления, в случае необходимости, реквизиты ранее выданного</w:t>
      </w:r>
    </w:p>
    <w:bookmarkEnd w:id="1019"/>
    <w:bookmarkStart w:name="z250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20"/>
    <w:bookmarkStart w:name="z250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(разрешительного документа) на ввоз и вывоз шифровальных (криптографических)</w:t>
      </w:r>
    </w:p>
    <w:bookmarkEnd w:id="1021"/>
    <w:bookmarkStart w:name="z250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22"/>
    <w:bookmarkStart w:name="z250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а также информацию о стоимости товара и прилагаемых</w:t>
      </w:r>
    </w:p>
    <w:bookmarkEnd w:id="1023"/>
    <w:bookmarkStart w:name="z250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24"/>
    <w:bookmarkStart w:name="z250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в том числе о фотографических изображениях товара</w:t>
      </w:r>
    </w:p>
    <w:bookmarkEnd w:id="1025"/>
    <w:bookmarkStart w:name="z250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026"/>
    <w:bookmarkStart w:name="z251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1027"/>
    <w:bookmarkStart w:name="z251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028"/>
    <w:bookmarkStart w:name="z251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</w:t>
      </w:r>
    </w:p>
    <w:bookmarkEnd w:id="1029"/>
    <w:bookmarkStart w:name="z251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030"/>
    <w:bookmarkStart w:name="z251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"___"____________20__ года</w:t>
      </w:r>
    </w:p>
    <w:bookmarkEnd w:id="1031"/>
    <w:bookmarkStart w:name="z251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 услугополучателя:</w:t>
      </w:r>
    </w:p>
    <w:bookmarkEnd w:id="1032"/>
    <w:bookmarkStart w:name="z251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33"/>
    <w:bookmarkStart w:name="z251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фамилию и инициалы, телефон, электронную </w:t>
      </w:r>
    </w:p>
    <w:bookmarkEnd w:id="1034"/>
    <w:bookmarkStart w:name="z251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почту лица-исполнителя услугополучателя)</w:t>
      </w:r>
    </w:p>
    <w:bookmarkEnd w:id="1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604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</w:t>
      </w:r>
    </w:p>
    <w:bookmarkEnd w:id="1036"/>
    <w:p>
      <w:pPr>
        <w:spacing w:after="0"/>
        <w:ind w:left="0"/>
        <w:jc w:val="both"/>
      </w:pPr>
      <w:bookmarkStart w:name="z1085" w:id="103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6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51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государственная услуга).</w:t>
      </w:r>
    </w:p>
    <w:bookmarkEnd w:id="1038"/>
    <w:bookmarkStart w:name="z252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1039"/>
    <w:bookmarkStart w:name="z2521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40"/>
    <w:bookmarkStart w:name="z252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041"/>
    <w:bookmarkStart w:name="z252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рассматривает заявление на выдачу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 (далее – заключение), в течение 5 рабочих дней со дня его регистрации.</w:t>
      </w:r>
    </w:p>
    <w:bookmarkEnd w:id="1042"/>
    <w:bookmarkStart w:name="z252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4 рабочих дней с момента получения заявления на выдачу заключения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товара.</w:t>
      </w:r>
    </w:p>
    <w:bookmarkEnd w:id="1043"/>
    <w:bookmarkStart w:name="z252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услуги.</w:t>
      </w:r>
    </w:p>
    <w:bookmarkEnd w:id="1044"/>
    <w:bookmarkStart w:name="z252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045"/>
    <w:bookmarkStart w:name="z252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046"/>
    <w:bookmarkStart w:name="z252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товара (в случае необходимости)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заключение по форме согласно приложению 2 к настоящим Правилам либо уведомляет услугополучателя о предварительном решении об отказе в выдаче заключения,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47"/>
    <w:bookmarkStart w:name="z252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048"/>
    <w:bookmarkStart w:name="z253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заключение либо мотивированный отказ в выдаче заключения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049"/>
    <w:bookmarkStart w:name="z253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50"/>
    <w:bookmarkStart w:name="z253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051"/>
    <w:bookmarkStart w:name="z253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052"/>
    <w:bookmarkStart w:name="z2534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053"/>
    <w:bookmarkStart w:name="z253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54"/>
    <w:bookmarkStart w:name="z253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055"/>
    <w:bookmarkStart w:name="z253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56"/>
    <w:bookmarkStart w:name="z253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57"/>
    <w:bookmarkStart w:name="z253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0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</w:tbl>
    <w:bookmarkStart w:name="z2541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по техническому исследованию на предмет отнесения товаров к средствам криптографической защиты информации и специальным техническим средствам, предназначенным для проведения оперативно-розыскных мероприятий"</w:t>
      </w:r>
    </w:p>
    <w:bookmarkEnd w:id="10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исследованию на предмет отнесения товаров к средствам криптографической защиты информации и специальным техническим средствам, предназначенным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0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0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0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0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 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0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0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по форме согласно приложению 2 к настоящим Правилам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0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0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0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технической документации на исследуемый товар;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контрактов (договоров) на поставку товара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необходимости предоставления образцов товара (по требованию услугодателя, в случае затруднения при вынесении заключения) услугодатель направляет соответствующее уведомление в "личный кабинет" услугополучателя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0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Решением Коллегии Евразийской экономической комиссии от 21 апреля 2015 года № 30 "О мерах нетарифного регулирования"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0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4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1076"/>
    <w:bookmarkStart w:name="z260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исследования технической документации, предоставленной по заявлению</w:t>
      </w:r>
    </w:p>
    <w:bookmarkEnd w:id="1077"/>
    <w:bookmarkStart w:name="z260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KZ_________________________ от "____" ________________________________ 20__ года</w:t>
      </w:r>
    </w:p>
    <w:bookmarkEnd w:id="1078"/>
    <w:p>
      <w:pPr>
        <w:spacing w:after="0"/>
        <w:ind w:left="0"/>
        <w:jc w:val="both"/>
      </w:pPr>
      <w:bookmarkStart w:name="z2607" w:id="107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_______________________________________________________________________________,  </w:t>
      </w:r>
    </w:p>
    <w:bookmarkEnd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или фамилия, имя, отчество (при его наличии) услугополучателя)</w:t>
      </w:r>
    </w:p>
    <w:bookmarkStart w:name="z260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было выдано следующее заключение:</w:t>
      </w:r>
    </w:p>
    <w:bookmarkEnd w:id="10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технического исследования1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заключения: бессрочно</w:t>
      </w:r>
    </w:p>
    <w:bookmarkEnd w:id="1082"/>
    <w:bookmarkStart w:name="z262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 ___________  (должность, фамилия, имя, отчество (при его наличии) (подпись)</w:t>
      </w:r>
    </w:p>
    <w:bookmarkEnd w:id="1083"/>
    <w:bookmarkStart w:name="z262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"___"____________20__ года ________________________________ 1</w:t>
      </w:r>
    </w:p>
    <w:bookmarkEnd w:id="1084"/>
    <w:bookmarkStart w:name="z262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неполное техническое описание;</w:t>
      </w:r>
    </w:p>
    <w:bookmarkEnd w:id="1085"/>
    <w:bookmarkStart w:name="z262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не относится ни к специальным техническим средствам, предназначенным для проведения оперативно-розыскных мероприятий, ни к средствам криптографической защиты информации;</w:t>
      </w:r>
    </w:p>
    <w:bookmarkEnd w:id="1086"/>
    <w:bookmarkStart w:name="z262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 относится к специальным техническим средствам, предназначенным для проведения оперативно-розыскных мероприятий, не относится к средствам криптографической защиты информации;</w:t>
      </w:r>
    </w:p>
    <w:bookmarkEnd w:id="1087"/>
    <w:bookmarkStart w:name="z262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относится к специальным техническим средствам, предназначенным для проведения оперативно-розыскных мероприятий, ввоз или вывоз которого может нанести ущерб национальной безопасности;</w:t>
      </w:r>
    </w:p>
    <w:bookmarkEnd w:id="1088"/>
    <w:bookmarkStart w:name="z262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 относится к средствам криптографической защиты информации, не относится к специальным техническим средствам, предназначенным для проведения оперативно-розыскных мероприятий;</w:t>
      </w:r>
    </w:p>
    <w:bookmarkEnd w:id="1089"/>
    <w:bookmarkStart w:name="z262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 относится к средствам криптографической защиты информации, подлежащим нотификации;</w:t>
      </w:r>
    </w:p>
    <w:bookmarkEnd w:id="1090"/>
    <w:bookmarkStart w:name="z263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не относится к перечням 2.17, 2.19 Положений ввоза/вывоза специальных технических средств, предназначенных для проведения оперативно-розыскных мероприятий, средств криптографической защиты информации.</w:t>
      </w:r>
    </w:p>
    <w:bookmarkEnd w:id="10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1092"/>
    <w:bookmarkStart w:name="z263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1093"/>
    <w:bookmarkStart w:name="z263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_______________________________________________________________________________</w:t>
      </w:r>
    </w:p>
    <w:bookmarkEnd w:id="1094"/>
    <w:bookmarkStart w:name="z263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услугополучателя)</w:t>
      </w:r>
    </w:p>
    <w:bookmarkEnd w:id="1095"/>
    <w:bookmarkStart w:name="z263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1096"/>
    <w:bookmarkStart w:name="z263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техническое исследование следующих товаров на предмет отнесения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мероприятий:</w:t>
      </w:r>
    </w:p>
    <w:bookmarkEnd w:id="1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Заводской, 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Внешнеторговый договор (контракт), приложение и (или) дополнение к нему, и (или) иной документ, подтверждающий намерения сторон</w:t>
      </w:r>
    </w:p>
    <w:bookmarkEnd w:id="1100"/>
    <w:bookmarkStart w:name="z265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01"/>
    <w:bookmarkStart w:name="z265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02"/>
    <w:bookmarkStart w:name="z265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номер и дату заключения соответствующего документа, количество листов)</w:t>
      </w:r>
    </w:p>
    <w:bookmarkEnd w:id="1103"/>
    <w:bookmarkStart w:name="z265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104"/>
    <w:bookmarkStart w:name="z266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___________________________________________</w:t>
      </w:r>
    </w:p>
    <w:bookmarkEnd w:id="1105"/>
    <w:bookmarkStart w:name="z266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1106"/>
    <w:bookmarkStart w:name="z266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07"/>
    <w:bookmarkStart w:name="z266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08"/>
    <w:bookmarkStart w:name="z266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1109"/>
    <w:bookmarkStart w:name="z266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1110"/>
    <w:bookmarkStart w:name="z266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1111"/>
    <w:bookmarkStart w:name="z266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12"/>
    <w:bookmarkStart w:name="z266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13"/>
    <w:bookmarkStart w:name="z266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1114"/>
    <w:bookmarkStart w:name="z267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1115"/>
    <w:bookmarkStart w:name="z267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почта, официальный интернет-ресурс (при его наличии) услугополучателя</w:t>
      </w:r>
    </w:p>
    <w:bookmarkEnd w:id="1116"/>
    <w:bookmarkStart w:name="z267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17"/>
    <w:bookmarkStart w:name="z267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18"/>
    <w:bookmarkStart w:name="z267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119"/>
    <w:bookmarkStart w:name="z267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1120"/>
    <w:bookmarkStart w:name="z267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121"/>
    <w:bookmarkStart w:name="z267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</w:t>
      </w:r>
    </w:p>
    <w:bookmarkEnd w:id="1122"/>
    <w:bookmarkStart w:name="z267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123"/>
    <w:bookmarkStart w:name="z267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"___"____________20__ года</w:t>
      </w:r>
    </w:p>
    <w:bookmarkEnd w:id="1124"/>
    <w:bookmarkStart w:name="z268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 услугополучателя:</w:t>
      </w:r>
    </w:p>
    <w:bookmarkEnd w:id="1125"/>
    <w:bookmarkStart w:name="z268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26"/>
    <w:bookmarkStart w:name="z268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 и инициалы, телефон,</w:t>
      </w:r>
    </w:p>
    <w:bookmarkEnd w:id="1127"/>
    <w:bookmarkStart w:name="z268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почту лица-исполнителя услугополучателя)</w:t>
      </w:r>
    </w:p>
    <w:bookmarkEnd w:id="1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683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7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120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0"/>
    <w:bookmarkStart w:name="z268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государственная услуга).</w:t>
      </w:r>
    </w:p>
    <w:bookmarkEnd w:id="1131"/>
    <w:bookmarkStart w:name="z268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1132"/>
    <w:bookmarkStart w:name="z2686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33"/>
    <w:bookmarkStart w:name="z268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134"/>
    <w:bookmarkStart w:name="z268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регистрации нотификаций о характеристиках товаров (продукции), содержащих шифровальные (криптографические) средства (далее – нотификация) рассматривается в течение 5 рабочих дней со дня его регистрации.</w:t>
      </w:r>
    </w:p>
    <w:bookmarkEnd w:id="1135"/>
    <w:bookmarkStart w:name="z268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10 Требований к оказанию государственной услуги. 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10 Требований к оказанию государственной услуги. Срок предоставления данных документов составляет 3 рабочих дня с момента получения услугополучателем уведомления. Данный срок не входит в срок оказания государственной услуги.</w:t>
      </w:r>
    </w:p>
    <w:bookmarkEnd w:id="1136"/>
    <w:bookmarkStart w:name="z269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137"/>
    <w:bookmarkStart w:name="z269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138"/>
    <w:bookmarkStart w:name="z269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готовит решение о регистрации нотификаций либо уведомляет услугополучателя о предварительном решении об отказе в регистрации нотификации,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39"/>
    <w:bookmarkStart w:name="z269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140"/>
    <w:bookmarkStart w:name="z269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готовит решение о регистрации нотификаций либо мотивированный отказ в регистрации нотификаций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141"/>
    <w:bookmarkStart w:name="z269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42"/>
    <w:bookmarkStart w:name="z269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143"/>
    <w:bookmarkStart w:name="z269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144"/>
    <w:bookmarkStart w:name="z2698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145"/>
    <w:bookmarkStart w:name="z269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46"/>
    <w:bookmarkStart w:name="z270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147"/>
    <w:bookmarkStart w:name="z270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1148"/>
    <w:bookmarkStart w:name="z270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49"/>
    <w:bookmarkStart w:name="z270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</w:tbl>
    <w:bookmarkStart w:name="z2705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1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нотификаций о характеристиках товаров (продукции), содержащих шифровальные (криптографические)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 Срок предоставления документов, предусмотренных пунктом 3 настоящих Правил,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услугодателя о регистрации нотификации о характеристиках товаров (продукции), содержащих шифровальные (криптографические) средства,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2 к настоящим Правилам;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нотификация по форме согласно приложению 3 к настоящим Правилам (далее – нотификация);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электронный документ нотификации в формате *.xls. Описание структуры файла нотификации, представляемого услугодателю, приведено в Положении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средств, утвержденном Решением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легализованного документа (апостиль, консульская легализация), предоставляющего услугополучателю право действовать от лица изготовителя. В случае составления указанного документа на иностранном языке, также представляется электронная копия перевода на государственный или русский язык, заверенного в порядке, установленном законодательством Республики Казахстан. В случае необходимости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 Срок предоставления данных документов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оформления нотификации услугополучателем, являющимся организацией-изготовителем третьей страны, нотификация должна быть легализована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Решением Коллегии Евразийской экономической комиссии от 21 апреля 2015 года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1168"/>
    <w:bookmarkStart w:name="z277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1169"/>
    <w:bookmarkStart w:name="z277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</w:p>
    <w:bookmarkEnd w:id="1170"/>
    <w:bookmarkStart w:name="z277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</w:t>
      </w:r>
    </w:p>
    <w:bookmarkEnd w:id="1171"/>
    <w:bookmarkStart w:name="z277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bookmarkEnd w:id="1172"/>
    <w:bookmarkStart w:name="z277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173"/>
    <w:bookmarkStart w:name="z277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нотификацию о характеристиках товаров, содержащих шифровальные (криптографические) средства.</w:t>
      </w:r>
    </w:p>
    <w:bookmarkEnd w:id="1174"/>
    <w:bookmarkStart w:name="z277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(продукции) _________________________________________________</w:t>
      </w:r>
    </w:p>
    <w:bookmarkEnd w:id="1175"/>
    <w:bookmarkStart w:name="z277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номер/бизнес-идентификационный номер услугополучателя </w:t>
      </w:r>
    </w:p>
    <w:bookmarkEnd w:id="1176"/>
    <w:bookmarkStart w:name="z277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77"/>
    <w:bookmarkStart w:name="z278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1178"/>
    <w:bookmarkStart w:name="z278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79"/>
    <w:bookmarkStart w:name="z278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1180"/>
    <w:bookmarkStart w:name="z278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1181"/>
    <w:bookmarkStart w:name="z278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1182"/>
    <w:bookmarkStart w:name="z278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83"/>
    <w:bookmarkStart w:name="z278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184"/>
    <w:bookmarkStart w:name="z278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почта, официальный интернет-ресурс (при наличии) услугополучателя _________________________________________</w:t>
      </w:r>
    </w:p>
    <w:bookmarkEnd w:id="1185"/>
    <w:bookmarkStart w:name="z278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186"/>
    <w:bookmarkStart w:name="z278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1187"/>
    <w:bookmarkStart w:name="z279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188"/>
    <w:bookmarkStart w:name="z279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189"/>
    <w:bookmarkStart w:name="z279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190"/>
    <w:bookmarkStart w:name="z279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 ____________20__ года</w:t>
      </w:r>
    </w:p>
    <w:bookmarkEnd w:id="1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Зарегистрирована в реестре "__" ______20__г. №</w:t>
      </w:r>
    </w:p>
    <w:bookmarkEnd w:id="1192"/>
    <w:bookmarkStart w:name="z279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93"/>
    <w:bookmarkStart w:name="z279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94"/>
    <w:bookmarkStart w:name="z279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должностного лица согласующего органа) (фамилия, имя, отчество</w:t>
      </w:r>
    </w:p>
    <w:bookmarkEnd w:id="1195"/>
    <w:bookmarkStart w:name="z280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bookmarkEnd w:id="1196"/>
    <w:bookmarkStart w:name="z280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Нотификация</w:t>
      </w:r>
    </w:p>
    <w:bookmarkEnd w:id="1197"/>
    <w:bookmarkStart w:name="z280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характеристиках ____________________________________________________________________</w:t>
      </w:r>
    </w:p>
    <w:bookmarkEnd w:id="1198"/>
    <w:bookmarkStart w:name="z280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(шифровальных (криптографических) средств и (или) товаров, их содержащих, – указать нужное)</w:t>
      </w:r>
    </w:p>
    <w:bookmarkEnd w:id="1199"/>
    <w:bookmarkStart w:name="z280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товара</w:t>
      </w:r>
    </w:p>
    <w:bookmarkEnd w:id="1200"/>
    <w:bookmarkStart w:name="z280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товара</w:t>
      </w:r>
    </w:p>
    <w:bookmarkEnd w:id="1201"/>
    <w:bookmarkStart w:name="z280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изготовителе товара</w:t>
      </w:r>
    </w:p>
    <w:bookmarkEnd w:id="1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Используемые криптографические алгоритмы (функции) и их назначение:</w:t>
            </w:r>
          </w:p>
          <w:bookmarkEnd w:id="1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категории из приложения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_______________________________________________</w:t>
            </w:r>
          </w:p>
          <w:bookmarkEnd w:id="1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11" w:id="1205"/>
          <w:p>
            <w:pPr>
              <w:spacing w:after="20"/>
              <w:ind w:left="20"/>
              <w:jc w:val="both"/>
            </w:pPr>
          </w:p>
          <w:bookmarkEnd w:id="12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_______________________________________________</w:t>
            </w:r>
          </w:p>
          <w:bookmarkEnd w:id="1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15" w:id="1207"/>
          <w:p>
            <w:pPr>
              <w:spacing w:after="20"/>
              <w:ind w:left="20"/>
              <w:jc w:val="both"/>
            </w:pPr>
          </w:p>
          <w:bookmarkEnd w:id="12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_______________________________________________</w:t>
            </w:r>
          </w:p>
          <w:bookmarkEnd w:id="1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819" w:id="1209"/>
          <w:p>
            <w:pPr>
              <w:spacing w:after="20"/>
              <w:ind w:left="20"/>
              <w:jc w:val="both"/>
            </w:pPr>
          </w:p>
          <w:bookmarkEnd w:id="12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в товаре функциональных возможностей, не описанных в предоставляемой пользователю эксплуатационной документации</w:t>
      </w:r>
    </w:p>
    <w:bookmarkEnd w:id="1210"/>
    <w:bookmarkStart w:name="z282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11"/>
    <w:bookmarkStart w:name="z282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 нотификации "__" _______20__г.</w:t>
      </w:r>
    </w:p>
    <w:bookmarkEnd w:id="1212"/>
    <w:bookmarkStart w:name="z282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заявителе ____________________________________________________</w:t>
      </w:r>
    </w:p>
    <w:bookmarkEnd w:id="1213"/>
    <w:bookmarkStart w:name="z282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изготовителя, удостоверившего полномочия лица на оформление нотификации (при необходимости)</w:t>
      </w:r>
    </w:p>
    <w:bookmarkEnd w:id="1214"/>
    <w:bookmarkStart w:name="z282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15"/>
    <w:bookmarkStart w:name="z282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заполнения нотификации "__" _______20__г.</w:t>
      </w:r>
    </w:p>
    <w:bookmarkEnd w:id="1216"/>
    <w:bookmarkStart w:name="z282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сведений, включенных в нотификацию, подтверждаю:</w:t>
      </w:r>
    </w:p>
    <w:bookmarkEnd w:id="1217"/>
    <w:bookmarkStart w:name="z283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</w:t>
      </w:r>
    </w:p>
    <w:bookmarkEnd w:id="1218"/>
    <w:bookmarkStart w:name="z283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749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реализацию (в том числе иную передачу) средств криптографической защиты информации" </w:t>
      </w:r>
    </w:p>
    <w:bookmarkEnd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8 – в редакции приказа Председателя Комитета национальной безопасности 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№49/нс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153" w:id="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1"/>
    <w:bookmarkStart w:name="z283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оказания государственной услуги "Выдача разрешения на реализацию (в том числе иную передачу) средств криптографической защиты информации"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разрешения на реализацию (в том числе иную передачу) средств криптографической защиты информации" (далее – государственная услуга).</w:t>
      </w:r>
    </w:p>
    <w:bookmarkEnd w:id="1222"/>
    <w:bookmarkStart w:name="z283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1223"/>
    <w:bookmarkStart w:name="z2834" w:id="1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24"/>
    <w:bookmarkStart w:name="z283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225"/>
    <w:bookmarkStart w:name="z283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разрешения на реализацию (в том числе иную передачу) средств криптографической защиты информации (далее – разрешение) рассматривается в течение 8 рабочих дней со дня его регистрации.</w:t>
      </w:r>
    </w:p>
    <w:bookmarkEnd w:id="1226"/>
    <w:bookmarkStart w:name="z283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рабочих дней с момента получения заявления услугополучателя на выдачу разрешения проверяет достоверность документов, представленных услугополучателем для получения государственной услуги, и (или) данных (сведений), содержащихся в них, а также соответствие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 (зарегистрирован в Реестре государственной регистрации нормативных правовых актов под № 17973).</w:t>
      </w:r>
    </w:p>
    <w:bookmarkEnd w:id="1227"/>
    <w:bookmarkStart w:name="z283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сбора за право занятия отдельными видами деятельности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228"/>
    <w:bookmarkStart w:name="z283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а также наличия оснований для отказа в оказании государственной услуги, предусмотренных пунктом 11 Требований к оказанию государственной услуги,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229"/>
    <w:bookmarkStart w:name="z284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разрешение либо уведомляет услугополучателя о предварительном решении об отказе в выдаче разрешения,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30"/>
    <w:bookmarkStart w:name="z284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231"/>
    <w:bookmarkStart w:name="z284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232"/>
    <w:bookmarkStart w:name="z284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33"/>
    <w:bookmarkStart w:name="z284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234"/>
    <w:bookmarkStart w:name="z284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235"/>
    <w:bookmarkStart w:name="z2846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236"/>
    <w:bookmarkStart w:name="z284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237"/>
    <w:bookmarkStart w:name="z284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238"/>
    <w:bookmarkStart w:name="z284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239"/>
    <w:bookmarkStart w:name="z285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40"/>
    <w:bookmarkStart w:name="z285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</w:tbl>
    <w:bookmarkStart w:name="z2853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реализацию (в том числе иную передачу) средств криптографической защиты информации"</w:t>
      </w:r>
    </w:p>
    <w:bookmarkEnd w:id="1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сбор за право занятия отдельными видами деятельности в соответствии со статьей 616 Налогового кодекса Республики Казахстан, который составляет 9 месячных расчетных показателей. Оплата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сведения, подтверждающие уплату в бюджет сбора за право занятия отдельными видами деятельности, за исключением случаев оплаты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данных и сведений, необходимых для оказания государственной или социально ответственной услуги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4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разрешения на реализацию</w:t>
      </w:r>
    </w:p>
    <w:bookmarkEnd w:id="1259"/>
    <w:bookmarkStart w:name="z291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иную передачу) средств криптографической защиты информации</w:t>
      </w:r>
    </w:p>
    <w:bookmarkEnd w:id="1260"/>
    <w:bookmarkStart w:name="z291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1261"/>
    <w:bookmarkStart w:name="z291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bookmarkEnd w:id="1262"/>
    <w:bookmarkStart w:name="z291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_____________________________________________________________________________19</w:t>
      </w:r>
    </w:p>
    <w:bookmarkEnd w:id="1263"/>
    <w:bookmarkStart w:name="z291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- в случае отсутствия бизнес- идентификационного номера у юридического лица)</w:t>
      </w:r>
    </w:p>
    <w:bookmarkEnd w:id="1264"/>
    <w:bookmarkStart w:name="z292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осуществление деятельности по реализации</w:t>
      </w:r>
    </w:p>
    <w:bookmarkEnd w:id="1265"/>
    <w:bookmarkStart w:name="z292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иной передаче) средств криптографической защиты информации.</w:t>
      </w:r>
    </w:p>
    <w:bookmarkEnd w:id="1266"/>
    <w:bookmarkStart w:name="z292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bookmarkEnd w:id="1267"/>
    <w:bookmarkStart w:name="z292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68"/>
    <w:bookmarkStart w:name="z292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269"/>
    <w:bookmarkStart w:name="z292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</w:t>
      </w:r>
    </w:p>
    <w:bookmarkEnd w:id="1270"/>
    <w:bookmarkStart w:name="z292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1271"/>
    <w:bookmarkStart w:name="z292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1272"/>
    <w:bookmarkStart w:name="z292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bookmarkEnd w:id="1273"/>
    <w:bookmarkStart w:name="z292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74"/>
    <w:bookmarkStart w:name="z293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275"/>
    <w:bookmarkStart w:name="z293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 документа(-ов).</w:t>
      </w:r>
    </w:p>
    <w:bookmarkEnd w:id="1276"/>
    <w:bookmarkStart w:name="z293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заявителю не запрещено судом заниматься деятельностью или отдельными видами деятельности, требующими получения разрешения;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разрешения.</w:t>
      </w:r>
    </w:p>
    <w:bookmarkEnd w:id="1277"/>
    <w:bookmarkStart w:name="z293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</w:p>
    <w:bookmarkEnd w:id="1278"/>
    <w:bookmarkStart w:name="z293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279"/>
    <w:bookmarkStart w:name="z293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 _____года</w:t>
      </w:r>
    </w:p>
    <w:bookmarkEnd w:id="1280"/>
    <w:bookmarkStart w:name="z293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281"/>
    <w:bookmarkStart w:name="z293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1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0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разрешения на реализацию</w:t>
      </w:r>
    </w:p>
    <w:bookmarkEnd w:id="1283"/>
    <w:bookmarkStart w:name="z294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иную передачу) средств криптографической защиты информации</w:t>
      </w:r>
    </w:p>
    <w:bookmarkEnd w:id="1284"/>
    <w:bookmarkStart w:name="z294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1285"/>
    <w:bookmarkStart w:name="z294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bookmarkEnd w:id="1286"/>
    <w:bookmarkStart w:name="z294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____________________________________________________________________________20</w:t>
      </w:r>
    </w:p>
    <w:bookmarkEnd w:id="1287"/>
    <w:bookmarkStart w:name="z294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1288"/>
    <w:bookmarkStart w:name="z294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осуществление деятельности по реализации</w:t>
      </w:r>
    </w:p>
    <w:bookmarkEnd w:id="1289"/>
    <w:bookmarkStart w:name="z294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иной передаче) средств криптографической защиты информации</w:t>
      </w:r>
    </w:p>
    <w:bookmarkEnd w:id="1290"/>
    <w:bookmarkStart w:name="z294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физического лица</w:t>
      </w:r>
    </w:p>
    <w:bookmarkEnd w:id="1291"/>
    <w:bookmarkStart w:name="z294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92"/>
    <w:bookmarkStart w:name="z295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293"/>
    <w:bookmarkStart w:name="z295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</w:t>
      </w:r>
    </w:p>
    <w:bookmarkEnd w:id="1294"/>
    <w:bookmarkStart w:name="z295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1295"/>
    <w:bookmarkStart w:name="z295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1296"/>
    <w:bookmarkStart w:name="z295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</w:p>
    <w:bookmarkEnd w:id="1297"/>
    <w:bookmarkStart w:name="z295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298"/>
    <w:bookmarkStart w:name="z295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 документа(-ов).</w:t>
      </w:r>
    </w:p>
    <w:bookmarkEnd w:id="1299"/>
    <w:bookmarkStart w:name="z295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заявителю не запрещено судом заниматься деятельностью или отдельными видами деятельности, требующими получения разрешения;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</w:r>
    </w:p>
    <w:bookmarkEnd w:id="1300"/>
    <w:bookmarkStart w:name="z295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01"/>
    <w:bookmarkStart w:name="z295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302"/>
    <w:bookmarkStart w:name="z296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 _____года</w:t>
      </w:r>
    </w:p>
    <w:bookmarkEnd w:id="1303"/>
    <w:bookmarkStart w:name="z296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304"/>
    <w:bookmarkStart w:name="z296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Сведения услугодатель получает самостоятельно из соответствующих государственных информационных систем через шлюз "цифрового правительства". </w:t>
      </w:r>
    </w:p>
    <w:bookmarkEnd w:id="1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65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</w:t>
      </w:r>
    </w:p>
    <w:bookmarkEnd w:id="1306"/>
    <w:bookmarkStart w:name="z296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1307"/>
    <w:bookmarkStart w:name="z296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______________________________________________________________________________21;</w:t>
      </w:r>
    </w:p>
    <w:bookmarkEnd w:id="1308"/>
    <w:bookmarkStart w:name="z296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1309"/>
    <w:bookmarkStart w:name="z296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высшее или среднее профессиональное образование по технической специальности</w:t>
      </w:r>
    </w:p>
    <w:bookmarkEnd w:id="1310"/>
    <w:bookmarkStart w:name="z297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11"/>
    <w:bookmarkStart w:name="z297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 выдачи диплома(-ов),</w:t>
      </w:r>
    </w:p>
    <w:bookmarkEnd w:id="1312"/>
    <w:bookmarkStart w:name="z297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313"/>
    <w:bookmarkStart w:name="z297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приложив копию(-и) диплома(-ов)</w:t>
      </w:r>
    </w:p>
    <w:bookmarkEnd w:id="1314"/>
    <w:bookmarkStart w:name="z297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или физического лица</w:t>
      </w:r>
    </w:p>
    <w:bookmarkEnd w:id="1315"/>
    <w:bookmarkStart w:name="z297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16"/>
    <w:bookmarkStart w:name="z297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317"/>
    <w:bookmarkStart w:name="z297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</w:t>
      </w:r>
    </w:p>
    <w:bookmarkEnd w:id="1318"/>
    <w:bookmarkStart w:name="z297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1319"/>
    <w:bookmarkStart w:name="z297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1320"/>
    <w:bookmarkStart w:name="z298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</w:p>
    <w:bookmarkEnd w:id="1321"/>
    <w:bookmarkStart w:name="z298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322"/>
    <w:bookmarkStart w:name="z298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323"/>
    <w:bookmarkStart w:name="z298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Сведения услугодатель получает самостоятельно из соответствующих государственных информационных систем через шлюз "цифрового правительства".</w:t>
      </w:r>
    </w:p>
    <w:bookmarkEnd w:id="1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</w:tbl>
    <w:bookmarkStart w:name="z825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Председателя Комитета национальной безопасности Республики Казахстан</w:t>
      </w:r>
    </w:p>
    <w:bookmarkEnd w:id="1325"/>
    <w:bookmarkStart w:name="z82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11360, опубликован 9 июля 2015 года в информационно-правовой системе "Әділет").</w:t>
      </w:r>
    </w:p>
    <w:bookmarkEnd w:id="1326"/>
    <w:bookmarkStart w:name="z82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11509, опубликован 14 июля 2015 года в информационно-правовой системе "Әділет").</w:t>
      </w:r>
    </w:p>
    <w:bookmarkEnd w:id="1327"/>
    <w:bookmarkStart w:name="z82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июля 2017 года № 50 нс "О внесении изменений и дополнений в приказ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15550, опубликован 4 сентября 2017 года в Эталонном контрольном банке нормативных правовых актов Республики Казахстан).</w:t>
      </w:r>
    </w:p>
    <w:bookmarkEnd w:id="1328"/>
    <w:bookmarkStart w:name="z82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октября 2017 года № 98 нс "О внесении изменений в приказ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15996, опубликован 5 декабря 2017 года в Эталонном контрольном банке нормативных правовых актов Республики Казахстан).</w:t>
      </w:r>
    </w:p>
    <w:bookmarkEnd w:id="1329"/>
    <w:bookmarkStart w:name="z83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мая 2018 года № 44/нс "О внесении изменений и дополнения в приказ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17125, опубликован 12 июля 2018 года в Эталонном контрольном банке нормативных правовых актов Республики Казахстан).</w:t>
      </w:r>
    </w:p>
    <w:bookmarkEnd w:id="1330"/>
    <w:bookmarkStart w:name="z831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65нс "О внесении изменений в приказ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17335, опубликован 14 сентября 2018 года в Эталонном контрольном банке нормативных правовых актов Республики Казахстан).</w:t>
      </w:r>
    </w:p>
    <w:bookmarkEnd w:id="1331"/>
    <w:bookmarkStart w:name="z832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 мая 2019 года № 28/қе "О внесении изменений и дополнений в приказ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18631, опубликован 16 мая 2019 года в Эталонном контрольном банке нормативных правовых актов Республики Казахстан).</w:t>
      </w:r>
    </w:p>
    <w:bookmarkEnd w:id="1332"/>
    <w:bookmarkStart w:name="z83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28 июня 2019 года № 46/қе "О внесении изменений и дополнений в приказ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18982, опубликован 15 июля 2019 года в Эталонном контрольном банке нормативных правовых актов Республики Казахстан).</w:t>
      </w:r>
    </w:p>
    <w:bookmarkEnd w:id="13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