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e6ce" w14:textId="dc7e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села Алмазное Алмазненского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Алмазненского сельского округа Чингирлауского района Западно-Казахстанской области от 8 февраля 2019 года № 1. Зарегистрировано Департаментом юстиции Западно-Казахстанской области 8 февраля 2019 года № 5532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руководителя государственного учреждения "Чингирлауская районная территориальная испекция Комитета ветеринарного контроля и надзора Министерства сельского хозяйства Республики Казахстан" от 25 декабря 2018 года № 01-18/878 аким Алмазненского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карантин установленный в связи с возникновением заболевания эмфизематозного карбункула среди крупного рогатого скота на территории села Алмазное Алмазненского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Алмазненского сельского округа Чингирлауского района от 13 декабря 2018 года №11 "Об установлении карантина на территории села Алмазное Алмазненского сельского округа Чингирлауского района" (зарегистрированное в Реестре государственной регистрации нормативных правовых актов № 5435, опубликованное 24 декабря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Алмазненского сельского округа (Баракбаева А.Б.)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Каиргалиев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