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fb450" w14:textId="3afb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Восточно-Казахстанского областного акимата от 11 июня 2018 года № 168 "Об утверждении регламента государственной услуги "Субсидирование повышения продуктивности и качества продукции аквакультуры (рыбоводства)"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11 апреля 2019 года № 105. Зарегистрировано Департаментом юстиции Восточно-Казахстанской области 16 апреля 2019 года № 5856.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8 февраля 2019 года № 57 "О внесении изменения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18310),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регламента государственной услуги "Субсидирование повышения продуктивности и качества продукции аквакультуры (рыбоводства)" от 11 июня 2018 года № 168 (зарегистрированное в Реестре государственной регистрации нормативных правовых актов за номером 5653, опубликованное в Эталонном контрольном банке нормативных правовых актов Республики Казахстан в электронном виде 9 июля 2018 года, в газетах "Дидар", "Рудный Алтай" от 31 июля 2018 года) следующее изменение: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повышения продуктивности и качества продукции аквакультуры (рыбоводства)",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сельского хозяйства области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2019 года № 105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2018 года № 168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повышения продуктивности и качества продукции аквакультуры (рыбоводства)"</w:t>
      </w:r>
    </w:p>
    <w:bookmarkEnd w:id="10"/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повышения продуктивности и качества продукции аквакультуры (рыбоводства)" (далее – государственная услуга) оказывается местным исполнительным органом области (далее – услугодатель).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повышения продуктивности и качества продукции аквакультуры (рыбоводства)", утвержденного приказом Заместителя Премьер-Министра Республики Казахстан – Министра сельского хозяйства Республики Казахстан от 2 февраля 2018 года № 63 "Об утверждении стандарта государственной услуги "Субсидирование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16693) (далее – Стандарт).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Услугополучателю направляется уведомление о результате оказания государственной услуги в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Данное уведомление становится доступным в Личном кабинете услугополучателя в информационной системе субсидирования.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формирование услугополучателем заявки, регистрация ее путем подписания и удостоверения электронной цифровой подписью (далее – ЭЦП)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заявка формируется с внесением в нее сведений, необходимых для проверки информационной системой субсидирования требований по подпунктам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продуктивности и качества продукции аквакультуры (рыбоводства), утвержденным приказом Заместителя Премьер-Министра Республики Казахстан – Министра сельского хозяйства Республики Казахстан от 4октября 2018 года № 408 "Об утверждении Правил субсидирования повышения продуктивности и качества продукции аквакультуры (рыбоводства)" (зарегистрированным в Реестре государственной регистрации нормативных правовых актов за номером 17583) (далее - Правила).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услугополучателем несоответствия данных в зарегистрированной заявке до формирования услугодателем платежных поручений, услугополучатель имеет возможность отозвать заявку с указанием причины отзыва;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–подтверждение услугодателем принятия заявки услугополучателя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–формирование услугодателем в соответствии с Планом финансирования в информационной системе субсидирования платежных поручений на выплату субсидий, загружаемые в информационную систему "Казначейство-Клиент". Длительность выполнения – в течение 1 (одного) рабочего дня после подтверждения принятия заявки.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– 2 (два) рабочих дня.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сформированная и зарегистрированная услугополучателем заявка, которая является основанием для начала выполнения действия 2, указанного в пункте 5 настоящего Регламента.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2, указанного в пункте 5 настоящего Регламента, является подтверждение услугодателем принятия заявки услугополучателя, которое служит основанием для выполнения действия 3, указанного в пункте 5 настоящего Регламента. 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действия 3,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формирование услугодателем в информационной системе субсидирования платежных поручений на выплату субсидий, загружаемые в информационную систему "Казначейство-Клиент". </w:t>
      </w:r>
    </w:p>
    <w:bookmarkEnd w:id="29"/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которые, участвуют в процессе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заявка формируется с внесением в нее сведений, необходимых для проверки информационной системой субсидирования требований по подпунктам 4), 5), 6) и 7)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регистрируется в информационной системе субсидирования путем ее подписания ЭЦП услугополучателя и становится доступной в Личном кабинете услугодателя. На электронный адрес услугодателя, указанный на веб-портале, направляется электронное извещение о поступлении на рассмотрение заявки.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услугополучателем несоответствия данных в зарегистрированной заявке до формирования услугодателем платежных поручений, услугополучатель имеет возможность отозвать заявку с указанием причины отзыва;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подтверждение услугодателем принятия заявки услугополучателя путем подписания с использованием ЭЦП соответствующего уведомления. Данное уведомление становится доступным в Личном кабинете услугополучателя в информационной системе субсидирования. Длительность выполнения – в течение 1 (одного) рабочего дня с момента регистрации заявки;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услугодателем в соответствии с Планом финансирования в информационной системе субсидирования платежных поручений на выплату субсидий, загружаемые в информационную систему "Казначейство-Клиент". Длительность выполнения – в течение 1 (одного) рабочего дня после подтверждения принятия заявки.</w:t>
      </w:r>
    </w:p>
    <w:bookmarkEnd w:id="38"/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индивидуального/бизнес–идентификационного номера (далее – ИИН/БИН), а также пароля (осуществляется для незарегистрированных услугополучателей на портале);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 указанным в запросе, и ИИН/БИН, указанным в регистрационном свидетельстве ЭЦП);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 процессов оказания государственной услуги размещается на веб-портале "электронного правительства", интернет ресурсе услугодателя. 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6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и государственной услуги через портал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680200" cy="685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02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повышения продуктивности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качества продукции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аквакультуры (рыбоводства)"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повышения продуктивности и качества продукции аквакультуры (рыбоводства)"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