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5c52" w14:textId="d925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26 октября 2015 года № 338 "Об утверждении регламентов государственных услуг в области сельского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15 марта 2019 года № 38. Зарегистрировано Департаментом юстиции Туркестанской области 15 марта 2019 года № 4934.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статьи 16 Закона Республики Казахстан от 15 апреля 2013 года "О государственных услугах", акимат Туркестанской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26 октября 2015 года № 338 "Об утверждении регламентов государственных услуг в области сельского хозяйства" (зарегистрировано в Реестре государственной регистрации нормативных правовых актов за № 3435, опубликовано 24 ноября 2015 года в газете "Южный Казахстан" и 9 декабря 2015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"Субсидирование стоимости удобрений (за исключением органических)"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"Субсидирование развития семеноводства"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слова "Управление сельского хозяйства Южно-Казахстанской области" заменить словами "Управление сельского хозяйства Туркестанской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Садыра Е.А.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Отарбаев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Тасжуреков Е.К.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удобрений (за исключением органических)"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удобрений (за исключением органических)" (далее – государственная услуга) оказывается государственным учреждением "Управление сельского хозяйства Туркестанской области"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(переводных заявок) и выдача результатов оказания государственной услуги осуществляется через веб-портал "электронного правительства" www.egov.kz (далее – портал).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удобрений (за исключением органических)",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июля 2015 года № 4-4/679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 Причитающиеся субсидий перечисляются на банковские счета: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сельскохозяйственных товаропроизводителей (далее - сельхозтоваропроизводитель) или сельскохозяйственных кооперативов (далее - сельхозкооператив) для возмещения затрат на приобретенные удобрения (за исключением органических) в текущем году и (или) в 4 (четвертом) квартале предыдущего года у продавца удобрений;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отечественных производителей удобрений для удешевления стоимости удобрений (за исключением органических), реализованных сельхозтоваропроизводителям или сельхозкооперативам в текущем году и (или) в 4 (четвертом) квартале предыдущего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результате оказания государственной услуги направляется в "личный кабинет" услугополучателя в форме электронного документа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 в течение одного рабочего дня с момента регистрации заявки (переводной заявки)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сельхозтоваропроизводителя (сельхозкооператива) в информационной системе субсидирования.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уведомление о принятии переводной заявки становится доступным в Личном кабинете производителя удобрений. Производитель удобрений для выполнения требований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удобрений (за исключением органических)",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6 апреля 2015 года № 4-4/305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) вносит в реестр сведения по фактически реализованным удобрениям.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несвоевременного внесения производителем удобрений сведений по фактически реализованным удобрениям в переводную заявку в срок, установленный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переводная заявка аннулируется. При этом, в Личном кабинете сельхозтоваропроизводителя (сельхозкооператива) становится доступным уведомление об аннулировании переводной заявки.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Отрицательное решение в предоставлении субсидий принимается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недостоверности документов, представленных для получения субсидий,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сельхозтоваропроизводителя (сельхозкооператива) и (или) представленных данных и сведений, необходимых для получения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в течение двух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подтверждения Услугодателям принятия заявки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внесения производителем удобрений в реестр сведений по фактически реализованным удобрениям согласно требованиям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(переводным заявкам), в которых объем субсидий превышает объем бюджетных средств, предусмотренных в Плане финансирования на соответствующий месяц, выплата субсидий осуществляется в следующем месяце.</w:t>
      </w:r>
    </w:p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бухгалтерия услугодателя.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статус о принятии запроса, а также уведомление с указанием даты и времени получения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подачи переводной заявки оказание государственной услуги приостанавливается, и возобновляется после внесения отечественным производителем удобрений в срок не позднее тридцати календарных дней в переводную заявку сведений по фактически реализованным удобрениям;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заявкам (переводным заявкам), в которых объем субсидий превышает объем бюджетных средств, предусмотренных в индивидуальном плане финансирования на соответствующий месяц, выплата субсидий осуществляется в следующем месяце.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Продобное описание последовательности процедур (действий), взаимодействия структурных подразделений (работников) услугодателя (управления)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органических)"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– государственная услуга) оказывается государственным учреждением "Управление сельского хозяйства Туркестанской области" (далее – Услугодатель).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(переводных заявок) и выдача результатов оказания государственной услуги осуществляются через веб-портал "электронного правительства" www.egov.kz (далее –портал).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июня 2015 года № 15-1/522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 Причитающиеся субсидии перечисляются на счета: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сельскохозяйственных товаропроизводителей (далее - сельхозтоваропроизводитель) или сельскохозяйственных кооперативов (далее-сельхозкооператив) для возмещения затрат на приобретенные гербициды, биоагенты (энтомофаги) и биопрепараты (далее – СЗР) в текущем году и (или) в 4 (четвертом) квартале предыдущего года у поставщика СЗР;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отечественных производителей СЗР для удешевления стоимости СЗР, реализованных сельхозтоваропроизводителям или сельхозкооперативам в текущем году и (или) в 4 (четвертом) квартале предыдущего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результате оказания государственной услуги направляется в "личный кабинет" услугополучателя в форме электронного документа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 в течение одного рабочего дня с момента регистрации сельхозтоваропроизводителем (сельхозкооперативом) заявки или переводной заявки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сельхозтоваропроизводителя.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по переводной заявке уведомление также становится доступным в Личном кабинете производителя СЗР, для последующего внесения им в реестр сведений по фактически реализованным СЗР для выполнения требований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мая 2016 года № 204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государственной услуги при выявление: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установленные настоящими 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сельхозтоваропроизводителя (сельхозкооператива) имеется вступившее в законную силу решение (приговор) суда о запрещении деятельности или отдельных видов деятельности, требующих получения субсидий;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сельхозтоваропроизводителя (сельхозкооператива) имеется вступившее в законную силу решение суда, на основании которого сельхозтоваропроизводитель (сельхозкооператив) лишен специального права, связанного с получением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формирует на веб-портале платежные поручения на выплату субсидий, загружаемые в информационную систему "Казначейство-Клиент", в течение двух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подтверждения Услугадателям принятия заявки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внесения по переводной заявке производителем СЗР в реестр сведений о фактической реализации СЗР согласно требованиям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заявкам, в которых объем субсидий превышает объем бюджетных средств, предусмотренных в Плане финансирования на соответствующий месяц, выплата субсидий осуществляется в следующем месяце, по очередности согласно дате поступления заявок.</w:t>
      </w:r>
    </w:p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бухгалтерия услугодателя.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использования информационных систем в процессе оказания государственной услуги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статус о принятии запроса, а также уведомление с указанием даты и времени получения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заявкам (переводным заявкам), в которых объем субсидий превышает объем бюджетных средств, предусмотренных в индивидуальном плане финансирования на соответствующий месяц, выплата субсидий осуществляется в следующем месяце.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Продобное описание последовательности процедур (действий), взаимодействия структурных подразделений (работников) услугодателя (управления)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гербицидов, биоагентов (энтомофагов)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биопрепаратов,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обработки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в целях защиты растений"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развития семеноводства"</w:t>
      </w:r>
    </w:p>
    <w:bookmarkEnd w:id="32"/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развития семеноводства" (далее – государственная услуга) оказывается государственным учреждением "Управление сельского хозяйства Туркестанской области" (далее – Услугодатель).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–портал).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развития семеноводства",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4-2/419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Уведомление направляется на адрес электронной почты, указанный услугополучателем при регистрации в информационной системе субсидирования.</w:t>
      </w:r>
    </w:p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 в течение одного рабочего дня с момента регистрации заявки (переводной заявки)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элитно-семеноводческим хозяйством (далее - элитсемхоз), семеноводческим хозяйством (далее - семхоз) или реализатором семян (далее - реализатор), сельхозтоваропроизводителя, сельхозкооператива в информационной системе субсидирования в случае самостоятельной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уведомление о принятии переводной заявки становится доступным в Личном кабинете элитсемхоза (семхоза, реализатора). Элитсемхоз (семхоз, реализатор) для выполнения требований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семеноводства,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декабря 2014 года № 4-2/664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 вносит в реестр сведения по фактически реализованным семенам гибридов первого поколения (семенам хлопчатника, элитным саженцам).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несвоевременного внесения элитсемхозом (семхозом, реализатором) сведений по фактически реализованным семенам гибридов первого поколения, семенам хлопчатника и (или) элитным саженцам в переводную заявку в срок, установленный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переводная заявка аннулируется. При этом, в Личном кабинете сельхозтоваропроизводителя (сельхозкооператива) становится доступным уведомление об аннулировании переводной заявки.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в течение двух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подтверждения Услугодателям принятия заявки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внесения элитсемхозом (семхозом, реализатором) в реестр сведений по фактически реализованным семенам гибридов первого поколения (семенам хлопчатника, элитным саженцам) согласно требованиям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(переводным заявкам), в которых объем субсидий превышает объем бюджетных средств, предусмотренный в Плане финансирования на соответствующий месяц, выплата субсидий осуществляется в следующем месяце в порядке очередности с момента подачи заявки.</w:t>
      </w:r>
    </w:p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бухгалтерия услугодателя.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</w:t>
      </w:r>
    </w:p>
    <w:bookmarkEnd w:id="42"/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использования информационных систем в процессе оказания государственной услуги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статус о принятии запроса, а также уведомление с указанием даты и времени получения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(переводным заявкам), в которых объем субсидий превышает объем бюджетных средств, предусмотренных в индивидуальном плане финансирования на соответствующий месяц, выплата субсидий осуществляется в следующем месяце.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Продобное описание последовательности процедур (действий), взаимодействия структурных подразделений (работников) услугодателя (управления)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семеноводства"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