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754c" w14:textId="2527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4 октября 2019 года № 37/4. Зарегистрировано Департаментом юстиции Северо-Казахстанской области 16 октября 2019 года № 5621.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жилищных сертификатов, утвержденных приказом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под № 18883)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4 октября 2019 года № 37/4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Северо-Казахстанского областного маслихата от 22.11.2021 </w:t>
      </w:r>
      <w:r>
        <w:rPr>
          <w:rFonts w:ascii="Times New Roman"/>
          <w:b w:val="false"/>
          <w:i w:val="false"/>
          <w:color w:val="ff0000"/>
          <w:sz w:val="28"/>
        </w:rPr>
        <w:t>№ 11/3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30.06.2023 </w:t>
      </w:r>
      <w:r>
        <w:rPr>
          <w:rFonts w:ascii="Times New Roman"/>
          <w:b w:val="false"/>
          <w:i w:val="false"/>
          <w:color w:val="ff0000"/>
          <w:sz w:val="28"/>
        </w:rPr>
        <w:t>№ 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жилищных сертификатов для каждого получателя: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процентов от суммы жилищного займа, но не более 1 500 000 (одного миллиона пятисот тысяч) тенге в виде социальной помощи;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процентов от суммы жилищного займа, но не более 1 500 000 (одного миллиона пятисот тысяч) тенге в виде социальной поддержки.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семьи, имеющие или воспитывающие детей с инвалидностью;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пенсионеры по возрасту;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дети-сироты и дети, оставшиеся без попечения родителей, не достигшие двадцати девяти лет, потерявшие родителей до совершеннолетия;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кандасы;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неполные семьи;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востребованные специалисты, осуществляющие трудовую деятельность в бюджетных организациях в отрасли здравоохранения, образования, культуры, спорта, социального обеспечения,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под № 32546).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Северо-Казахстанского областного маслихата от 28.03.2025 </w:t>
      </w:r>
      <w:r>
        <w:rPr>
          <w:rFonts w:ascii="Times New Roman"/>
          <w:b w:val="false"/>
          <w:i w:val="false"/>
          <w:color w:val="00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