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d6ad" w14:textId="42ad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августа 2019 года № 238/2. Зарегистрировано Департаментом юстиции Павлодарской области 7 августа 2019 года № 6496.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4578, опубликовано 14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2019 года № 238/2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157/5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- государственная услуга) оказывается отделами занятости и социальных программ районов и городов областного значения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назначении жилищной помощи (далее - уведомление)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услугодателя принимает и регистрирует представленные документы в журнале входящей документации и подготавливает уведомление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направляет результат оказания государственной услуги – 1 (один) рабочий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(процедуры) действия оказания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результата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услугополучателем пакета документов в Государственную корпорацию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(введение данных с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(введение данных с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информационной системе Государственной корпорации.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услугополучателем пакета документов на портал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 в регистрационном свидетельстве ЭЦП)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 с Государственной корпорации или портала. Регистрация в журнале входящей документации, рассмотрение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уведомления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 или на портал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388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"Назначение жилищной помощи"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7818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