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a8dd6" w14:textId="aba8d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акима Мангистауского района от 29 июня 2015 года № 12 "Об образовании избирательных участков в Мангистауском районе"</w:t>
      </w:r>
    </w:p>
    <w:p>
      <w:pPr>
        <w:spacing w:after="0"/>
        <w:ind w:left="0"/>
        <w:jc w:val="both"/>
      </w:pPr>
      <w:r>
        <w:rPr>
          <w:rFonts w:ascii="Times New Roman"/>
          <w:b w:val="false"/>
          <w:i w:val="false"/>
          <w:color w:val="000000"/>
          <w:sz w:val="28"/>
        </w:rPr>
        <w:t>Решение акима Мангистауского района Мангистауской области от 31 октября 2019 года № 9. Зарегистрировано Департаментом юстиции Мангистауской области 8 ноября 2019 года № 4017</w:t>
      </w:r>
    </w:p>
    <w:p>
      <w:pPr>
        <w:spacing w:after="0"/>
        <w:ind w:left="0"/>
        <w:jc w:val="both"/>
      </w:pPr>
      <w:bookmarkStart w:name="z0" w:id="0"/>
      <w:r>
        <w:rPr>
          <w:rFonts w:ascii="Times New Roman"/>
          <w:b w:val="false"/>
          <w:i w:val="false"/>
          <w:color w:val="000000"/>
          <w:sz w:val="28"/>
        </w:rPr>
        <w:t xml:space="preserve">
      В соответствии c Конституционным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сентября 1995 года "О выборах в Республике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апреля 2016 года "О правовых актах", аким Мангистауского района РЕШИЛ:</w:t>
      </w:r>
    </w:p>
    <w:bookmarkEnd w:id="0"/>
    <w:bookmarkStart w:name="z1"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Мангистауского района от 29 июня 2015 года № 12 "Об образовании избирательных участков в Мангистауском районе" (зарегистрировано в Реестре государственной регистрации нормативных правовых актов за № 2787, опубликовано в газете "Жаңа өмір" от 19 августа 2015 года)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указанного решения изложить в новой редакции:</w:t>
      </w:r>
    </w:p>
    <w:bookmarkStart w:name="z3" w:id="2"/>
    <w:p>
      <w:pPr>
        <w:spacing w:after="0"/>
        <w:ind w:left="0"/>
        <w:jc w:val="both"/>
      </w:pPr>
      <w:r>
        <w:rPr>
          <w:rFonts w:ascii="Times New Roman"/>
          <w:b w:val="false"/>
          <w:i w:val="false"/>
          <w:color w:val="000000"/>
          <w:sz w:val="28"/>
        </w:rPr>
        <w:t>
      "1. Образовать избирательные участки в Мангистауском районе для проведения голосования и подсчета голосов согласно приложению.";</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5" w:id="3"/>
    <w:p>
      <w:pPr>
        <w:spacing w:after="0"/>
        <w:ind w:left="0"/>
        <w:jc w:val="both"/>
      </w:pPr>
      <w:r>
        <w:rPr>
          <w:rFonts w:ascii="Times New Roman"/>
          <w:b w:val="false"/>
          <w:i w:val="false"/>
          <w:color w:val="000000"/>
          <w:sz w:val="28"/>
        </w:rPr>
        <w:t>
      2. Государственному учреждению "Аппарат акима Мангистауского района" (руководитель аппарата Шаркатбаева Ж.) обеспечить государственную регистрацию настоящего решения в органах юстиции, его официальное опубликование в Эталонном контрольном банке нормативных правовых актов Республики Казахстан и средствах массовой информации.</w:t>
      </w:r>
    </w:p>
    <w:bookmarkEnd w:id="3"/>
    <w:bookmarkStart w:name="z6" w:id="4"/>
    <w:p>
      <w:pPr>
        <w:spacing w:after="0"/>
        <w:ind w:left="0"/>
        <w:jc w:val="both"/>
      </w:pPr>
      <w:r>
        <w:rPr>
          <w:rFonts w:ascii="Times New Roman"/>
          <w:b w:val="false"/>
          <w:i w:val="false"/>
          <w:color w:val="000000"/>
          <w:sz w:val="28"/>
        </w:rPr>
        <w:t>
      3. Контроль за исполнением настоящего решения возложить на заместителя акима района Махмутова Е.</w:t>
      </w:r>
    </w:p>
    <w:bookmarkEnd w:id="4"/>
    <w:bookmarkStart w:name="z7" w:id="5"/>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Кушмаганбетов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 Мангистауского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31 октября 2019 года № 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 Мангистауского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июня 2015 года № 12</w:t>
            </w:r>
          </w:p>
        </w:tc>
      </w:tr>
    </w:tbl>
    <w:p>
      <w:pPr>
        <w:spacing w:after="0"/>
        <w:ind w:left="0"/>
        <w:jc w:val="left"/>
      </w:pPr>
      <w:r>
        <w:rPr>
          <w:rFonts w:ascii="Times New Roman"/>
          <w:b/>
          <w:i w:val="false"/>
          <w:color w:val="000000"/>
        </w:rPr>
        <w:t xml:space="preserve"> Избирательные участки в Мангистауском районе для проведения голосования и подсчета голосов Избирательный участок № 166</w:t>
      </w:r>
    </w:p>
    <w:bookmarkStart w:name="z14" w:id="6"/>
    <w:p>
      <w:pPr>
        <w:spacing w:after="0"/>
        <w:ind w:left="0"/>
        <w:jc w:val="both"/>
      </w:pPr>
      <w:r>
        <w:rPr>
          <w:rFonts w:ascii="Times New Roman"/>
          <w:b w:val="false"/>
          <w:i w:val="false"/>
          <w:color w:val="000000"/>
          <w:sz w:val="28"/>
        </w:rPr>
        <w:t>
      Центр: село Шетпе, здание районного дома культуры государственного казенного предприятия "Өрлеу" Мангистауского районного отдела культуры, физической культуры и спорта.</w:t>
      </w:r>
    </w:p>
    <w:bookmarkEnd w:id="6"/>
    <w:bookmarkStart w:name="z15" w:id="7"/>
    <w:p>
      <w:pPr>
        <w:spacing w:after="0"/>
        <w:ind w:left="0"/>
        <w:jc w:val="both"/>
      </w:pPr>
      <w:r>
        <w:rPr>
          <w:rFonts w:ascii="Times New Roman"/>
          <w:b w:val="false"/>
          <w:i w:val="false"/>
          <w:color w:val="000000"/>
          <w:sz w:val="28"/>
        </w:rPr>
        <w:t>
      Границы: все жилые дома микрорайона Орталык, жилые дома микрорайона Кызылтуран, все жилые дома, расположенные на восточной стороне автодороги Мечеть-Базарлы микрорайона Карашокы, государственное учреждение "Отдел полиции Мангистауского района Департамента полиции Мангистауской области Министерства внутренних дел Республики Казахстан", жилые дома железнодорожного разъезда № 14.</w:t>
      </w:r>
    </w:p>
    <w:bookmarkEnd w:id="7"/>
    <w:p>
      <w:pPr>
        <w:spacing w:after="0"/>
        <w:ind w:left="0"/>
        <w:jc w:val="left"/>
      </w:pPr>
      <w:r>
        <w:rPr>
          <w:rFonts w:ascii="Times New Roman"/>
          <w:b/>
          <w:i w:val="false"/>
          <w:color w:val="000000"/>
        </w:rPr>
        <w:t xml:space="preserve"> Избирательный участок № 167</w:t>
      </w:r>
    </w:p>
    <w:bookmarkStart w:name="z16" w:id="8"/>
    <w:p>
      <w:pPr>
        <w:spacing w:after="0"/>
        <w:ind w:left="0"/>
        <w:jc w:val="both"/>
      </w:pPr>
      <w:r>
        <w:rPr>
          <w:rFonts w:ascii="Times New Roman"/>
          <w:b w:val="false"/>
          <w:i w:val="false"/>
          <w:color w:val="000000"/>
          <w:sz w:val="28"/>
        </w:rPr>
        <w:t>
      Центр: село Шетпе, здание государственного учреждения "Средняя школа имени Алшына Мендалыулы" Мангистауского районного отдела образования.</w:t>
      </w:r>
    </w:p>
    <w:bookmarkEnd w:id="8"/>
    <w:bookmarkStart w:name="z17" w:id="9"/>
    <w:p>
      <w:pPr>
        <w:spacing w:after="0"/>
        <w:ind w:left="0"/>
        <w:jc w:val="both"/>
      </w:pPr>
      <w:r>
        <w:rPr>
          <w:rFonts w:ascii="Times New Roman"/>
          <w:b w:val="false"/>
          <w:i w:val="false"/>
          <w:color w:val="000000"/>
          <w:sz w:val="28"/>
        </w:rPr>
        <w:t>
      Границы: жилые дома микрорайона Базарлы, микрорайона Богет, микрорайона Макаш, микрорайона Курылысшы, все жилые дома расположенные на западной стороне автодороги Мечеть-Базарлы микрорайона Карашокы.</w:t>
      </w:r>
    </w:p>
    <w:bookmarkEnd w:id="9"/>
    <w:p>
      <w:pPr>
        <w:spacing w:after="0"/>
        <w:ind w:left="0"/>
        <w:jc w:val="left"/>
      </w:pPr>
      <w:r>
        <w:rPr>
          <w:rFonts w:ascii="Times New Roman"/>
          <w:b/>
          <w:i w:val="false"/>
          <w:color w:val="000000"/>
        </w:rPr>
        <w:t xml:space="preserve"> Избирательный участок № 168</w:t>
      </w:r>
    </w:p>
    <w:bookmarkStart w:name="z18" w:id="10"/>
    <w:p>
      <w:pPr>
        <w:spacing w:after="0"/>
        <w:ind w:left="0"/>
        <w:jc w:val="both"/>
      </w:pPr>
      <w:r>
        <w:rPr>
          <w:rFonts w:ascii="Times New Roman"/>
          <w:b w:val="false"/>
          <w:i w:val="false"/>
          <w:color w:val="000000"/>
          <w:sz w:val="28"/>
        </w:rPr>
        <w:t>
      Центр: село Шетпе, здание государственного учреждения "Средняя школа №6 имени Мекерия Атымова" Мангистауского районного одтела образования.</w:t>
      </w:r>
    </w:p>
    <w:bookmarkEnd w:id="10"/>
    <w:bookmarkStart w:name="z19" w:id="11"/>
    <w:p>
      <w:pPr>
        <w:spacing w:after="0"/>
        <w:ind w:left="0"/>
        <w:jc w:val="both"/>
      </w:pPr>
      <w:r>
        <w:rPr>
          <w:rFonts w:ascii="Times New Roman"/>
          <w:b w:val="false"/>
          <w:i w:val="false"/>
          <w:color w:val="000000"/>
          <w:sz w:val="28"/>
        </w:rPr>
        <w:t>
      Границы: жилые дома микрорайона Жанаорпа, микрорайона Ащыбулак, жилые дома на местностях Кызылтуранский карьер, Аэропорт, здание государственного коммунального предприятия на праве хозяйственного ведения "Мангистауская центральная районная больница" Управления здравоохранения Мангистауской области.</w:t>
      </w:r>
    </w:p>
    <w:bookmarkEnd w:id="11"/>
    <w:p>
      <w:pPr>
        <w:spacing w:after="0"/>
        <w:ind w:left="0"/>
        <w:jc w:val="left"/>
      </w:pPr>
      <w:r>
        <w:rPr>
          <w:rFonts w:ascii="Times New Roman"/>
          <w:b/>
          <w:i w:val="false"/>
          <w:color w:val="000000"/>
        </w:rPr>
        <w:t xml:space="preserve"> Избирательный участок № 169</w:t>
      </w:r>
    </w:p>
    <w:bookmarkStart w:name="z20" w:id="12"/>
    <w:p>
      <w:pPr>
        <w:spacing w:after="0"/>
        <w:ind w:left="0"/>
        <w:jc w:val="both"/>
      </w:pPr>
      <w:r>
        <w:rPr>
          <w:rFonts w:ascii="Times New Roman"/>
          <w:b w:val="false"/>
          <w:i w:val="false"/>
          <w:color w:val="000000"/>
          <w:sz w:val="28"/>
        </w:rPr>
        <w:t>
      Центр: село Шетпе, здание государственного учреждения "Средняя школа имени Нун Жубаева".</w:t>
      </w:r>
    </w:p>
    <w:bookmarkEnd w:id="12"/>
    <w:bookmarkStart w:name="z21" w:id="13"/>
    <w:p>
      <w:pPr>
        <w:spacing w:after="0"/>
        <w:ind w:left="0"/>
        <w:jc w:val="both"/>
      </w:pPr>
      <w:r>
        <w:rPr>
          <w:rFonts w:ascii="Times New Roman"/>
          <w:b w:val="false"/>
          <w:i w:val="false"/>
          <w:color w:val="000000"/>
          <w:sz w:val="28"/>
        </w:rPr>
        <w:t>
      Границы: жилые дома микрорайона Шетпе-1, жилые дома в местностях общежитие акционерного общества "МырзАбек - Алтын Тас групп", Шакырган, Карашымырау, Шилибулак, Сиырсу, Когез, Шилгоз, Арпалы, Иир.</w:t>
      </w:r>
    </w:p>
    <w:bookmarkEnd w:id="13"/>
    <w:p>
      <w:pPr>
        <w:spacing w:after="0"/>
        <w:ind w:left="0"/>
        <w:jc w:val="left"/>
      </w:pPr>
      <w:r>
        <w:rPr>
          <w:rFonts w:ascii="Times New Roman"/>
          <w:b/>
          <w:i w:val="false"/>
          <w:color w:val="000000"/>
        </w:rPr>
        <w:t xml:space="preserve"> Избирательный участок № 170</w:t>
      </w:r>
    </w:p>
    <w:bookmarkStart w:name="z22" w:id="14"/>
    <w:p>
      <w:pPr>
        <w:spacing w:after="0"/>
        <w:ind w:left="0"/>
        <w:jc w:val="both"/>
      </w:pPr>
      <w:r>
        <w:rPr>
          <w:rFonts w:ascii="Times New Roman"/>
          <w:b w:val="false"/>
          <w:i w:val="false"/>
          <w:color w:val="000000"/>
          <w:sz w:val="28"/>
        </w:rPr>
        <w:t>
      Центр: село Шетпе, здание государственного учреждения "Начальная школа № 5" Мангистауского районного отдела образования.</w:t>
      </w:r>
    </w:p>
    <w:bookmarkEnd w:id="14"/>
    <w:bookmarkStart w:name="z23" w:id="15"/>
    <w:p>
      <w:pPr>
        <w:spacing w:after="0"/>
        <w:ind w:left="0"/>
        <w:jc w:val="both"/>
      </w:pPr>
      <w:r>
        <w:rPr>
          <w:rFonts w:ascii="Times New Roman"/>
          <w:b w:val="false"/>
          <w:i w:val="false"/>
          <w:color w:val="000000"/>
          <w:sz w:val="28"/>
        </w:rPr>
        <w:t>
      Границы: жилые дома микрорайона Косбулак, микрорайона Косбулак-2, жилые дома населенного пункта Аусары и железнодорожного разъезда № 13.</w:t>
      </w:r>
    </w:p>
    <w:bookmarkEnd w:id="15"/>
    <w:p>
      <w:pPr>
        <w:spacing w:after="0"/>
        <w:ind w:left="0"/>
        <w:jc w:val="left"/>
      </w:pPr>
      <w:r>
        <w:rPr>
          <w:rFonts w:ascii="Times New Roman"/>
          <w:b/>
          <w:i w:val="false"/>
          <w:color w:val="000000"/>
        </w:rPr>
        <w:t xml:space="preserve"> Избирательный участок № 171</w:t>
      </w:r>
    </w:p>
    <w:bookmarkStart w:name="z24" w:id="16"/>
    <w:p>
      <w:pPr>
        <w:spacing w:after="0"/>
        <w:ind w:left="0"/>
        <w:jc w:val="both"/>
      </w:pPr>
      <w:r>
        <w:rPr>
          <w:rFonts w:ascii="Times New Roman"/>
          <w:b w:val="false"/>
          <w:i w:val="false"/>
          <w:color w:val="000000"/>
          <w:sz w:val="28"/>
        </w:rPr>
        <w:t>
      Центр: сельский округ Сайотес, село Сайотес, здание сельского клуба государственного казенного предприятия "Өрлеу" Мангистауского районного отдела культуры, физической культуры и спорта.</w:t>
      </w:r>
    </w:p>
    <w:bookmarkEnd w:id="16"/>
    <w:bookmarkStart w:name="z25" w:id="17"/>
    <w:p>
      <w:pPr>
        <w:spacing w:after="0"/>
        <w:ind w:left="0"/>
        <w:jc w:val="both"/>
      </w:pPr>
      <w:r>
        <w:rPr>
          <w:rFonts w:ascii="Times New Roman"/>
          <w:b w:val="false"/>
          <w:i w:val="false"/>
          <w:color w:val="000000"/>
          <w:sz w:val="28"/>
        </w:rPr>
        <w:t>
      Границы: жилые дома Батыс аула, Шыгыс аула, Онтустик аула, Онтустик шыгыс аула, Толыбай аула, 16 квартирные дома №№ 1-11, 12 квартирные дома №№ 1-7 Железнодорожного аула, жилые дома железнодорожных разъездов №№ 6,7, 9.</w:t>
      </w:r>
    </w:p>
    <w:bookmarkEnd w:id="17"/>
    <w:p>
      <w:pPr>
        <w:spacing w:after="0"/>
        <w:ind w:left="0"/>
        <w:jc w:val="left"/>
      </w:pPr>
      <w:r>
        <w:rPr>
          <w:rFonts w:ascii="Times New Roman"/>
          <w:b/>
          <w:i w:val="false"/>
          <w:color w:val="000000"/>
        </w:rPr>
        <w:t xml:space="preserve"> Избирательный участок № 172</w:t>
      </w:r>
    </w:p>
    <w:bookmarkStart w:name="z26" w:id="18"/>
    <w:p>
      <w:pPr>
        <w:spacing w:after="0"/>
        <w:ind w:left="0"/>
        <w:jc w:val="both"/>
      </w:pPr>
      <w:r>
        <w:rPr>
          <w:rFonts w:ascii="Times New Roman"/>
          <w:b w:val="false"/>
          <w:i w:val="false"/>
          <w:color w:val="000000"/>
          <w:sz w:val="28"/>
        </w:rPr>
        <w:t>
      Центр: сельский округ Сайотес, населенный пункт Боздак, здание государственного учреждения "Начальная школа Боздак" Мангистауского районного отдела образования.</w:t>
      </w:r>
    </w:p>
    <w:bookmarkEnd w:id="18"/>
    <w:bookmarkStart w:name="z27" w:id="19"/>
    <w:p>
      <w:pPr>
        <w:spacing w:after="0"/>
        <w:ind w:left="0"/>
        <w:jc w:val="both"/>
      </w:pPr>
      <w:r>
        <w:rPr>
          <w:rFonts w:ascii="Times New Roman"/>
          <w:b w:val="false"/>
          <w:i w:val="false"/>
          <w:color w:val="000000"/>
          <w:sz w:val="28"/>
        </w:rPr>
        <w:t>
      Границы: 16 квартирные дома №№ 1-15 населенного пункта Боздак, жилые дома улицы Жана аул.</w:t>
      </w:r>
    </w:p>
    <w:bookmarkEnd w:id="19"/>
    <w:p>
      <w:pPr>
        <w:spacing w:after="0"/>
        <w:ind w:left="0"/>
        <w:jc w:val="left"/>
      </w:pPr>
      <w:r>
        <w:rPr>
          <w:rFonts w:ascii="Times New Roman"/>
          <w:b/>
          <w:i w:val="false"/>
          <w:color w:val="000000"/>
        </w:rPr>
        <w:t xml:space="preserve"> Избирательный участок № 173</w:t>
      </w:r>
    </w:p>
    <w:bookmarkStart w:name="z28" w:id="20"/>
    <w:p>
      <w:pPr>
        <w:spacing w:after="0"/>
        <w:ind w:left="0"/>
        <w:jc w:val="both"/>
      </w:pPr>
      <w:r>
        <w:rPr>
          <w:rFonts w:ascii="Times New Roman"/>
          <w:b w:val="false"/>
          <w:i w:val="false"/>
          <w:color w:val="000000"/>
          <w:sz w:val="28"/>
        </w:rPr>
        <w:t>
      Центр: месторождение "Каракудукмунай", здание общежития № 6.</w:t>
      </w:r>
    </w:p>
    <w:bookmarkEnd w:id="20"/>
    <w:bookmarkStart w:name="z29" w:id="21"/>
    <w:p>
      <w:pPr>
        <w:spacing w:after="0"/>
        <w:ind w:left="0"/>
        <w:jc w:val="both"/>
      </w:pPr>
      <w:r>
        <w:rPr>
          <w:rFonts w:ascii="Times New Roman"/>
          <w:b w:val="false"/>
          <w:i w:val="false"/>
          <w:color w:val="000000"/>
          <w:sz w:val="28"/>
        </w:rPr>
        <w:t>
      Границы: вахтовые городки товариществ с ограниенной ответственностью "Каракудукмунай", "Кен-Сары", "Ком-Мунай".</w:t>
      </w:r>
    </w:p>
    <w:bookmarkEnd w:id="21"/>
    <w:p>
      <w:pPr>
        <w:spacing w:after="0"/>
        <w:ind w:left="0"/>
        <w:jc w:val="left"/>
      </w:pPr>
      <w:r>
        <w:rPr>
          <w:rFonts w:ascii="Times New Roman"/>
          <w:b/>
          <w:i w:val="false"/>
          <w:color w:val="000000"/>
        </w:rPr>
        <w:t xml:space="preserve"> Избирательный участок № 174</w:t>
      </w:r>
    </w:p>
    <w:bookmarkStart w:name="z30" w:id="22"/>
    <w:p>
      <w:pPr>
        <w:spacing w:after="0"/>
        <w:ind w:left="0"/>
        <w:jc w:val="both"/>
      </w:pPr>
      <w:r>
        <w:rPr>
          <w:rFonts w:ascii="Times New Roman"/>
          <w:b w:val="false"/>
          <w:i w:val="false"/>
          <w:color w:val="000000"/>
          <w:sz w:val="28"/>
        </w:rPr>
        <w:t>
      Центр: село Жынгылды, здание сельского дома культуры государственного казенного предприятия "Өрлеу" Мангистауского районного отдела культуры, физической культуры и спорта.</w:t>
      </w:r>
    </w:p>
    <w:bookmarkEnd w:id="22"/>
    <w:bookmarkStart w:name="z31" w:id="23"/>
    <w:p>
      <w:pPr>
        <w:spacing w:after="0"/>
        <w:ind w:left="0"/>
        <w:jc w:val="both"/>
      </w:pPr>
      <w:r>
        <w:rPr>
          <w:rFonts w:ascii="Times New Roman"/>
          <w:b w:val="false"/>
          <w:i w:val="false"/>
          <w:color w:val="000000"/>
          <w:sz w:val="28"/>
        </w:rPr>
        <w:t>
      Границы: жилые дома микрорайона Урлеубай, микрорайона Кожык, микрорайона Бегей батыр, микрорайона Алшына Мендалыулы, микрорайона Жамана Матулы, микрорайона Айназар Ата, микрорайона Нурсейта Бейнеуова, микрорайона Анеш, микрорайона Шамыгул Ыбыраймулы, микрорайона Айжанак, микрорайона Рай, микрорайона Кулыш, микрорайона Акфонтан, а также дома зимовок Шат, Караколка, Кабиналы, Уланак, Биркарын, Шагылкора, Тущыки, Акбас, Сартобе, Кенколтык, Жылыбауыр.</w:t>
      </w:r>
    </w:p>
    <w:bookmarkEnd w:id="23"/>
    <w:p>
      <w:pPr>
        <w:spacing w:after="0"/>
        <w:ind w:left="0"/>
        <w:jc w:val="left"/>
      </w:pPr>
      <w:r>
        <w:rPr>
          <w:rFonts w:ascii="Times New Roman"/>
          <w:b/>
          <w:i w:val="false"/>
          <w:color w:val="000000"/>
        </w:rPr>
        <w:t xml:space="preserve"> Избирательный участок № 175</w:t>
      </w:r>
    </w:p>
    <w:bookmarkStart w:name="z32" w:id="24"/>
    <w:p>
      <w:pPr>
        <w:spacing w:after="0"/>
        <w:ind w:left="0"/>
        <w:jc w:val="both"/>
      </w:pPr>
      <w:r>
        <w:rPr>
          <w:rFonts w:ascii="Times New Roman"/>
          <w:b w:val="false"/>
          <w:i w:val="false"/>
          <w:color w:val="000000"/>
          <w:sz w:val="28"/>
        </w:rPr>
        <w:t>
      Центр: сельский округ Отпан, населенный пункт Тущыбек, здание государственного учреждения "Основная средняя школа Тущибек" Мангистауского районного отдела образования.</w:t>
      </w:r>
    </w:p>
    <w:bookmarkEnd w:id="24"/>
    <w:bookmarkStart w:name="z33" w:id="25"/>
    <w:p>
      <w:pPr>
        <w:spacing w:after="0"/>
        <w:ind w:left="0"/>
        <w:jc w:val="both"/>
      </w:pPr>
      <w:r>
        <w:rPr>
          <w:rFonts w:ascii="Times New Roman"/>
          <w:b w:val="false"/>
          <w:i w:val="false"/>
          <w:color w:val="000000"/>
          <w:sz w:val="28"/>
        </w:rPr>
        <w:t>
      Границы: жилые дома населенного пункта Тущыбек, здания государственного учреждения "Основная средняя школа Тущибек" Мангистауского районного отдела образования, государственного учреждения "Аппарат акима сельского округа Отпан", медицинского пункта, комплекса "Аман булак", историко-культурного комплекса "Адай Ата-Отпан тау", государственного коммунального казенного предприятия "Мангистауский областной противотуберкулезный санаторий имени Е.Оразакова" Управления здравоохранения Мангистауской области, жилые дома железнодорожного разъезда № 15.</w:t>
      </w:r>
    </w:p>
    <w:bookmarkEnd w:id="25"/>
    <w:p>
      <w:pPr>
        <w:spacing w:after="0"/>
        <w:ind w:left="0"/>
        <w:jc w:val="left"/>
      </w:pPr>
      <w:r>
        <w:rPr>
          <w:rFonts w:ascii="Times New Roman"/>
          <w:b/>
          <w:i w:val="false"/>
          <w:color w:val="000000"/>
        </w:rPr>
        <w:t xml:space="preserve"> Избирательный участок № 176</w:t>
      </w:r>
    </w:p>
    <w:bookmarkStart w:name="z34" w:id="26"/>
    <w:p>
      <w:pPr>
        <w:spacing w:after="0"/>
        <w:ind w:left="0"/>
        <w:jc w:val="both"/>
      </w:pPr>
      <w:r>
        <w:rPr>
          <w:rFonts w:ascii="Times New Roman"/>
          <w:b w:val="false"/>
          <w:i w:val="false"/>
          <w:color w:val="000000"/>
          <w:sz w:val="28"/>
        </w:rPr>
        <w:t>
      Центр: сельский округ Шайыр, село Шайыр, здание сельского дома культуры государственного казенного предприятия "Өрлеу" Мангистауского районного отдела культуры, физической культуры и спорта.</w:t>
      </w:r>
    </w:p>
    <w:bookmarkEnd w:id="26"/>
    <w:bookmarkStart w:name="z35" w:id="27"/>
    <w:p>
      <w:pPr>
        <w:spacing w:after="0"/>
        <w:ind w:left="0"/>
        <w:jc w:val="both"/>
      </w:pPr>
      <w:r>
        <w:rPr>
          <w:rFonts w:ascii="Times New Roman"/>
          <w:b w:val="false"/>
          <w:i w:val="false"/>
          <w:color w:val="000000"/>
          <w:sz w:val="28"/>
        </w:rPr>
        <w:t>
      Границы: жилые дома улицы Кыдырбая Турмаганбетулы, улицы Жумакожы Сарсенгожаева, улицы Исатая Суйеубаева, улицы Курмета Куспанова, улицы Амина Туякова, жилые дома в зимовках Боктысай, Жалган, Боздак, Шили, Шагылсай, Кызылеспе, Аккорган, Карабас, Кумаккора.</w:t>
      </w:r>
    </w:p>
    <w:bookmarkEnd w:id="27"/>
    <w:p>
      <w:pPr>
        <w:spacing w:after="0"/>
        <w:ind w:left="0"/>
        <w:jc w:val="left"/>
      </w:pPr>
      <w:r>
        <w:rPr>
          <w:rFonts w:ascii="Times New Roman"/>
          <w:b/>
          <w:i w:val="false"/>
          <w:color w:val="000000"/>
        </w:rPr>
        <w:t xml:space="preserve"> Избирательный участок № 177</w:t>
      </w:r>
    </w:p>
    <w:bookmarkStart w:name="z36" w:id="28"/>
    <w:p>
      <w:pPr>
        <w:spacing w:after="0"/>
        <w:ind w:left="0"/>
        <w:jc w:val="both"/>
      </w:pPr>
      <w:r>
        <w:rPr>
          <w:rFonts w:ascii="Times New Roman"/>
          <w:b w:val="false"/>
          <w:i w:val="false"/>
          <w:color w:val="000000"/>
          <w:sz w:val="28"/>
        </w:rPr>
        <w:t>
      Центр: сельский округ Шайыр, населенный пункт Тиген, здание сельского медицинского пункта государственного коммунального предприятия на праве хозяйственного ведения "Мангистауская центральная районная больница Управления здравоохранения Мангистауской области".</w:t>
      </w:r>
    </w:p>
    <w:bookmarkEnd w:id="28"/>
    <w:bookmarkStart w:name="z37" w:id="29"/>
    <w:p>
      <w:pPr>
        <w:spacing w:after="0"/>
        <w:ind w:left="0"/>
        <w:jc w:val="both"/>
      </w:pPr>
      <w:r>
        <w:rPr>
          <w:rFonts w:ascii="Times New Roman"/>
          <w:b w:val="false"/>
          <w:i w:val="false"/>
          <w:color w:val="000000"/>
          <w:sz w:val="28"/>
        </w:rPr>
        <w:t>
      Границы: жилые дома №№ 1-30 населенного пункта Тиген, жилые дома №№ 1-6 населенного пункт Тасмурын, жилые дома в зимовках Селеули, Терис бауыр, Бисалы, Шаршы кора, Керимди, Дагдущы, Андыгара, Узынбас, Шекки кора, Кырыкбасан, Аксай, Кызыл ауыз, Киян, Ботагоз, Какпакты, Жырыккора, Шаршыкора.</w:t>
      </w:r>
    </w:p>
    <w:bookmarkEnd w:id="29"/>
    <w:p>
      <w:pPr>
        <w:spacing w:after="0"/>
        <w:ind w:left="0"/>
        <w:jc w:val="left"/>
      </w:pPr>
      <w:r>
        <w:rPr>
          <w:rFonts w:ascii="Times New Roman"/>
          <w:b/>
          <w:i w:val="false"/>
          <w:color w:val="000000"/>
        </w:rPr>
        <w:t xml:space="preserve"> Избирательный участок № 178</w:t>
      </w:r>
    </w:p>
    <w:bookmarkStart w:name="z38" w:id="30"/>
    <w:p>
      <w:pPr>
        <w:spacing w:after="0"/>
        <w:ind w:left="0"/>
        <w:jc w:val="both"/>
      </w:pPr>
      <w:r>
        <w:rPr>
          <w:rFonts w:ascii="Times New Roman"/>
          <w:b w:val="false"/>
          <w:i w:val="false"/>
          <w:color w:val="000000"/>
          <w:sz w:val="28"/>
        </w:rPr>
        <w:t>
      Центр: сельский округ Тущыкудык, село Тущыкудык, здание сельского дома культуры государственного казенного предприятия "Өрлеу" Мангистауского районного отдела культуры, физической культуры и спорта.</w:t>
      </w:r>
    </w:p>
    <w:bookmarkEnd w:id="30"/>
    <w:bookmarkStart w:name="z39" w:id="31"/>
    <w:p>
      <w:pPr>
        <w:spacing w:after="0"/>
        <w:ind w:left="0"/>
        <w:jc w:val="both"/>
      </w:pPr>
      <w:r>
        <w:rPr>
          <w:rFonts w:ascii="Times New Roman"/>
          <w:b w:val="false"/>
          <w:i w:val="false"/>
          <w:color w:val="000000"/>
          <w:sz w:val="28"/>
        </w:rPr>
        <w:t>
      Границы: жилые дома улицы Сисена Абдрахманова, улицы Нуржигита Койшыбаева, улицы Абыл жыршы, улицы Досан батыра, улицы Айдар ишана, улицы Есболая Атагозиева, улицы Каламкас, улицы Матжан би, улицы Иса Тиленбаева, улицы Аяша Куанова, улицы Кулбарак, улицы Буркитбая, улицы Койсары, улицы Мангыбая, улицы Шотана Назарулы, улицы Амангелди Кодарова, улицы Калмырзы Жумалиева, улицы Иса Жанадилова, улицы Шанытбая Томпиева, жилые дома населенных пунктов Киякты, Досалы.</w:t>
      </w:r>
    </w:p>
    <w:bookmarkEnd w:id="31"/>
    <w:p>
      <w:pPr>
        <w:spacing w:after="0"/>
        <w:ind w:left="0"/>
        <w:jc w:val="left"/>
      </w:pPr>
      <w:r>
        <w:rPr>
          <w:rFonts w:ascii="Times New Roman"/>
          <w:b/>
          <w:i w:val="false"/>
          <w:color w:val="000000"/>
        </w:rPr>
        <w:t xml:space="preserve"> Избирательный участок № 179</w:t>
      </w:r>
    </w:p>
    <w:bookmarkStart w:name="z40" w:id="32"/>
    <w:p>
      <w:pPr>
        <w:spacing w:after="0"/>
        <w:ind w:left="0"/>
        <w:jc w:val="both"/>
      </w:pPr>
      <w:r>
        <w:rPr>
          <w:rFonts w:ascii="Times New Roman"/>
          <w:b w:val="false"/>
          <w:i w:val="false"/>
          <w:color w:val="000000"/>
          <w:sz w:val="28"/>
        </w:rPr>
        <w:t>
      Центр: Шебирский сельский округ, село Шебир, здание сельского дома культуры государственного казенного предприятия "Өрлеу" Мангистауского районного отдела культуры, физической культуры и спорта.</w:t>
      </w:r>
    </w:p>
    <w:bookmarkEnd w:id="32"/>
    <w:bookmarkStart w:name="z41" w:id="33"/>
    <w:p>
      <w:pPr>
        <w:spacing w:after="0"/>
        <w:ind w:left="0"/>
        <w:jc w:val="both"/>
      </w:pPr>
      <w:r>
        <w:rPr>
          <w:rFonts w:ascii="Times New Roman"/>
          <w:b w:val="false"/>
          <w:i w:val="false"/>
          <w:color w:val="000000"/>
          <w:sz w:val="28"/>
        </w:rPr>
        <w:t>
      Границы: жилые дома улицы Ержана Тулегенулы, улицы Шукирбая Косжанулы, улицы Есбола Далмаганбетулы, улицы Медины Кубышева, улицы Жумагали Жапакова, улицы Ауеталык-Кожыра, улицы Толеу-Халифа, улицы Койбас Кожантай, улицы Тауелсиздик, улицы Орта Еспе, улицы Несибек-Нура, жилые дома населенных пунктов Бас, Каламкас, зимовок Жеруй кора, Суиинши.</w:t>
      </w:r>
    </w:p>
    <w:bookmarkEnd w:id="33"/>
    <w:p>
      <w:pPr>
        <w:spacing w:after="0"/>
        <w:ind w:left="0"/>
        <w:jc w:val="left"/>
      </w:pPr>
      <w:r>
        <w:rPr>
          <w:rFonts w:ascii="Times New Roman"/>
          <w:b/>
          <w:i w:val="false"/>
          <w:color w:val="000000"/>
        </w:rPr>
        <w:t xml:space="preserve"> Избирательный участок № 180</w:t>
      </w:r>
    </w:p>
    <w:bookmarkStart w:name="z42" w:id="34"/>
    <w:p>
      <w:pPr>
        <w:spacing w:after="0"/>
        <w:ind w:left="0"/>
        <w:jc w:val="both"/>
      </w:pPr>
      <w:r>
        <w:rPr>
          <w:rFonts w:ascii="Times New Roman"/>
          <w:b w:val="false"/>
          <w:i w:val="false"/>
          <w:color w:val="000000"/>
          <w:sz w:val="28"/>
        </w:rPr>
        <w:t>
      Центр: село Кызан, здание селького дома культуры государственного казенного предприятия "Өрлеу" Мангистауского районного отдела культуры, физической культуры и спорта.</w:t>
      </w:r>
    </w:p>
    <w:bookmarkEnd w:id="34"/>
    <w:bookmarkStart w:name="z43" w:id="35"/>
    <w:p>
      <w:pPr>
        <w:spacing w:after="0"/>
        <w:ind w:left="0"/>
        <w:jc w:val="both"/>
      </w:pPr>
      <w:r>
        <w:rPr>
          <w:rFonts w:ascii="Times New Roman"/>
          <w:b w:val="false"/>
          <w:i w:val="false"/>
          <w:color w:val="000000"/>
          <w:sz w:val="28"/>
        </w:rPr>
        <w:t>
      Границы: жилые дома улицы Мурын жырау, улицы Досан батыра, микрорайонов 1,2,3,4,5,7, жилые дома в зимовках Жидели, Карабатыр, Караш, Камай, Сарытобе, Тарколка, Жанузак, Нурылда, Саргат, Танас, Айыртобе, Мадияр, Кудайберген –1, Кудайберген – 2.</w:t>
      </w:r>
    </w:p>
    <w:bookmarkEnd w:id="35"/>
    <w:p>
      <w:pPr>
        <w:spacing w:after="0"/>
        <w:ind w:left="0"/>
        <w:jc w:val="left"/>
      </w:pPr>
      <w:r>
        <w:rPr>
          <w:rFonts w:ascii="Times New Roman"/>
          <w:b/>
          <w:i w:val="false"/>
          <w:color w:val="000000"/>
        </w:rPr>
        <w:t xml:space="preserve"> Избирательный участок № 181</w:t>
      </w:r>
    </w:p>
    <w:bookmarkStart w:name="z44" w:id="36"/>
    <w:p>
      <w:pPr>
        <w:spacing w:after="0"/>
        <w:ind w:left="0"/>
        <w:jc w:val="both"/>
      </w:pPr>
      <w:r>
        <w:rPr>
          <w:rFonts w:ascii="Times New Roman"/>
          <w:b w:val="false"/>
          <w:i w:val="false"/>
          <w:color w:val="000000"/>
          <w:sz w:val="28"/>
        </w:rPr>
        <w:t>
      Центр: село Акшымырау, здание государственного учреждения "Средняя школа имени Тобанияза".</w:t>
      </w:r>
    </w:p>
    <w:bookmarkEnd w:id="36"/>
    <w:bookmarkStart w:name="z45" w:id="37"/>
    <w:p>
      <w:pPr>
        <w:spacing w:after="0"/>
        <w:ind w:left="0"/>
        <w:jc w:val="both"/>
      </w:pPr>
      <w:r>
        <w:rPr>
          <w:rFonts w:ascii="Times New Roman"/>
          <w:b w:val="false"/>
          <w:i w:val="false"/>
          <w:color w:val="000000"/>
          <w:sz w:val="28"/>
        </w:rPr>
        <w:t>
      Границы: жилые дома микрорайонов 1,2,3,4,5,6, жилые дома в зимовках Айтолыс, Торыат, Кутты, Шаган, Кызык, месторождение товарищества с ограниченной ответственностью "Ком-Мунай".</w:t>
      </w:r>
    </w:p>
    <w:bookmarkEnd w:id="37"/>
    <w:p>
      <w:pPr>
        <w:spacing w:after="0"/>
        <w:ind w:left="0"/>
        <w:jc w:val="left"/>
      </w:pPr>
      <w:r>
        <w:rPr>
          <w:rFonts w:ascii="Times New Roman"/>
          <w:b/>
          <w:i w:val="false"/>
          <w:color w:val="000000"/>
        </w:rPr>
        <w:t xml:space="preserve"> Избирательный участок № 182</w:t>
      </w:r>
    </w:p>
    <w:bookmarkStart w:name="z46" w:id="38"/>
    <w:p>
      <w:pPr>
        <w:spacing w:after="0"/>
        <w:ind w:left="0"/>
        <w:jc w:val="both"/>
      </w:pPr>
      <w:r>
        <w:rPr>
          <w:rFonts w:ascii="Times New Roman"/>
          <w:b w:val="false"/>
          <w:i w:val="false"/>
          <w:color w:val="000000"/>
          <w:sz w:val="28"/>
        </w:rPr>
        <w:t>
      Центр: село Жармыш, здание государственного учреждения "Жармышская средняя школа" Мангистауского районного отдела образования.</w:t>
      </w:r>
    </w:p>
    <w:bookmarkEnd w:id="38"/>
    <w:bookmarkStart w:name="z47" w:id="39"/>
    <w:p>
      <w:pPr>
        <w:spacing w:after="0"/>
        <w:ind w:left="0"/>
        <w:jc w:val="both"/>
      </w:pPr>
      <w:r>
        <w:rPr>
          <w:rFonts w:ascii="Times New Roman"/>
          <w:b w:val="false"/>
          <w:i w:val="false"/>
          <w:color w:val="000000"/>
          <w:sz w:val="28"/>
        </w:rPr>
        <w:t>
      Границы: жилые дома улицы Сугир, улицы Жаманкара, улицы Рахмет, улицы Бердалы, улицы Асай, микрорайона Батыс, жилые дома железнодорожных разъездов № 11, 12, 13, населенного пункта Ореули, зимовок Аманкызылит, Ауыздыбасты, Жапыракты,Кушикбай, Тамды, Донгелек, Сартурак, Караганды, Кошкар, Шакей, Накбай, Кудайберген, Жетикуп, Нысап, Сердалы, Кубай ушкан, Курша, Узынкозе.</w:t>
      </w:r>
    </w:p>
    <w:bookmarkEnd w:id="39"/>
    <w:p>
      <w:pPr>
        <w:spacing w:after="0"/>
        <w:ind w:left="0"/>
        <w:jc w:val="left"/>
      </w:pPr>
      <w:r>
        <w:rPr>
          <w:rFonts w:ascii="Times New Roman"/>
          <w:b/>
          <w:i w:val="false"/>
          <w:color w:val="000000"/>
        </w:rPr>
        <w:t xml:space="preserve"> Избирательный участок № 183</w:t>
      </w:r>
    </w:p>
    <w:bookmarkStart w:name="z48" w:id="40"/>
    <w:p>
      <w:pPr>
        <w:spacing w:after="0"/>
        <w:ind w:left="0"/>
        <w:jc w:val="both"/>
      </w:pPr>
      <w:r>
        <w:rPr>
          <w:rFonts w:ascii="Times New Roman"/>
          <w:b w:val="false"/>
          <w:i w:val="false"/>
          <w:color w:val="000000"/>
          <w:sz w:val="28"/>
        </w:rPr>
        <w:t>
      Центр: сельский округ Онды, село Онды, здание сельского дома культуры государственного казенного предприятия "Өрлеу" Мангистауского районного отдела культуры, физической культуры и спорта.</w:t>
      </w:r>
    </w:p>
    <w:bookmarkEnd w:id="40"/>
    <w:bookmarkStart w:name="z49" w:id="41"/>
    <w:p>
      <w:pPr>
        <w:spacing w:after="0"/>
        <w:ind w:left="0"/>
        <w:jc w:val="both"/>
      </w:pPr>
      <w:r>
        <w:rPr>
          <w:rFonts w:ascii="Times New Roman"/>
          <w:b w:val="false"/>
          <w:i w:val="false"/>
          <w:color w:val="000000"/>
          <w:sz w:val="28"/>
        </w:rPr>
        <w:t>
      Границы: жилые дома улицы Орталык, улицы Жастар, улицы Кызылтам, улицы Мурата Оскинбайулы, улицы Токбай булак, улицы Койлан, улицы Курмаша Косжанулы, улицы Едилбая Тулебаева, улицы Кез, улицы Абиша Кекилбаева, жилые дома зимовок Желдимурын, Онеже, Ушан, Ондинский лагерь, Жана су, Корикти, Айыртам, Кумшокы, Сайком.</w:t>
      </w:r>
    </w:p>
    <w:bookmarkEnd w:id="41"/>
    <w:p>
      <w:pPr>
        <w:spacing w:after="0"/>
        <w:ind w:left="0"/>
        <w:jc w:val="left"/>
      </w:pPr>
      <w:r>
        <w:rPr>
          <w:rFonts w:ascii="Times New Roman"/>
          <w:b/>
          <w:i w:val="false"/>
          <w:color w:val="000000"/>
        </w:rPr>
        <w:t xml:space="preserve"> Избирательный участок № 184</w:t>
      </w:r>
    </w:p>
    <w:bookmarkStart w:name="z50" w:id="42"/>
    <w:p>
      <w:pPr>
        <w:spacing w:after="0"/>
        <w:ind w:left="0"/>
        <w:jc w:val="both"/>
      </w:pPr>
      <w:r>
        <w:rPr>
          <w:rFonts w:ascii="Times New Roman"/>
          <w:b w:val="false"/>
          <w:i w:val="false"/>
          <w:color w:val="000000"/>
          <w:sz w:val="28"/>
        </w:rPr>
        <w:t>
      Центр: сельский округ Онды, населенный пункт Беки, здание государственного учреждения "Начальная школа Беки".</w:t>
      </w:r>
    </w:p>
    <w:bookmarkEnd w:id="42"/>
    <w:bookmarkStart w:name="z51" w:id="43"/>
    <w:p>
      <w:pPr>
        <w:spacing w:after="0"/>
        <w:ind w:left="0"/>
        <w:jc w:val="both"/>
      </w:pPr>
      <w:r>
        <w:rPr>
          <w:rFonts w:ascii="Times New Roman"/>
          <w:b w:val="false"/>
          <w:i w:val="false"/>
          <w:color w:val="000000"/>
          <w:sz w:val="28"/>
        </w:rPr>
        <w:t>
      Границы: жилые дома населенного пункта Беки, населенного пункта Баскудык, жилые дома в зимовках Байкаска, Есената, Жарауыл, Майкомген, Максым, Саубет, Тасбас, Шукырой, Кориктитобе, Желтимес, Таубай, Айлек, Кандыбас, Гулшат, Бакыт кора, Жолболай кора.</w:t>
      </w:r>
    </w:p>
    <w:bookmarkEnd w:id="43"/>
    <w:p>
      <w:pPr>
        <w:spacing w:after="0"/>
        <w:ind w:left="0"/>
        <w:jc w:val="left"/>
      </w:pPr>
      <w:r>
        <w:rPr>
          <w:rFonts w:ascii="Times New Roman"/>
          <w:b/>
          <w:i w:val="false"/>
          <w:color w:val="000000"/>
        </w:rPr>
        <w:t xml:space="preserve"> Избирательный участок № 185</w:t>
      </w:r>
    </w:p>
    <w:bookmarkStart w:name="z52" w:id="44"/>
    <w:p>
      <w:pPr>
        <w:spacing w:after="0"/>
        <w:ind w:left="0"/>
        <w:jc w:val="both"/>
      </w:pPr>
      <w:r>
        <w:rPr>
          <w:rFonts w:ascii="Times New Roman"/>
          <w:b w:val="false"/>
          <w:i w:val="false"/>
          <w:color w:val="000000"/>
          <w:sz w:val="28"/>
        </w:rPr>
        <w:t>
      Центр: сельский округ Актобе, село Уштаган, здание сельского дома культуры государственного казенного предприятия "Өрлеу" Мангистауского районного отдела культуры, физической культуры и спорта.</w:t>
      </w:r>
    </w:p>
    <w:bookmarkEnd w:id="44"/>
    <w:bookmarkStart w:name="z53" w:id="45"/>
    <w:p>
      <w:pPr>
        <w:spacing w:after="0"/>
        <w:ind w:left="0"/>
        <w:jc w:val="both"/>
      </w:pPr>
      <w:r>
        <w:rPr>
          <w:rFonts w:ascii="Times New Roman"/>
          <w:b w:val="false"/>
          <w:i w:val="false"/>
          <w:color w:val="000000"/>
          <w:sz w:val="28"/>
        </w:rPr>
        <w:t>
      Границы: жилые дома улицы Ынтымак, улицы Солтустик, улицы Бахча, улицы Аскара Утепбергенова, улицы Батыс, улицы Улан, улицы Жаңа ауыл, улицы Откорм, улицы Ірге ауыл, улицы Барыс, улицы Мектеп, улицы Желтоксан, улицы Жастар, жилые дома в населенных пунктах Жарма, Сазды, Сауыскан и в зимовке Жанаша.</w:t>
      </w:r>
    </w:p>
    <w:bookmarkEnd w:id="45"/>
    <w:p>
      <w:pPr>
        <w:spacing w:after="0"/>
        <w:ind w:left="0"/>
        <w:jc w:val="left"/>
      </w:pPr>
      <w:r>
        <w:rPr>
          <w:rFonts w:ascii="Times New Roman"/>
          <w:b/>
          <w:i w:val="false"/>
          <w:color w:val="000000"/>
        </w:rPr>
        <w:t xml:space="preserve"> Избирательный участок №186</w:t>
      </w:r>
    </w:p>
    <w:bookmarkStart w:name="z54" w:id="46"/>
    <w:p>
      <w:pPr>
        <w:spacing w:after="0"/>
        <w:ind w:left="0"/>
        <w:jc w:val="both"/>
      </w:pPr>
      <w:r>
        <w:rPr>
          <w:rFonts w:ascii="Times New Roman"/>
          <w:b w:val="false"/>
          <w:i w:val="false"/>
          <w:color w:val="000000"/>
          <w:sz w:val="28"/>
        </w:rPr>
        <w:t>
      Центр: месторождение "Каламкас", вахтовый городок, здание спортивного комплекса.</w:t>
      </w:r>
    </w:p>
    <w:bookmarkEnd w:id="46"/>
    <w:bookmarkStart w:name="z55" w:id="47"/>
    <w:p>
      <w:pPr>
        <w:spacing w:after="0"/>
        <w:ind w:left="0"/>
        <w:jc w:val="both"/>
      </w:pPr>
      <w:r>
        <w:rPr>
          <w:rFonts w:ascii="Times New Roman"/>
          <w:b w:val="false"/>
          <w:i w:val="false"/>
          <w:color w:val="000000"/>
          <w:sz w:val="28"/>
        </w:rPr>
        <w:t>
      Границы: вахтовый городок организаций акционерного общества "Мангистаумунайгаз" на месторождении "Каламкас".</w:t>
      </w:r>
    </w:p>
    <w:bookmarkEnd w:id="47"/>
    <w:p>
      <w:pPr>
        <w:spacing w:after="0"/>
        <w:ind w:left="0"/>
        <w:jc w:val="left"/>
      </w:pPr>
      <w:r>
        <w:rPr>
          <w:rFonts w:ascii="Times New Roman"/>
          <w:b/>
          <w:i w:val="false"/>
          <w:color w:val="000000"/>
        </w:rPr>
        <w:t xml:space="preserve"> Избирательный участок № 187</w:t>
      </w:r>
    </w:p>
    <w:bookmarkStart w:name="z56" w:id="48"/>
    <w:p>
      <w:pPr>
        <w:spacing w:after="0"/>
        <w:ind w:left="0"/>
        <w:jc w:val="both"/>
      </w:pPr>
      <w:r>
        <w:rPr>
          <w:rFonts w:ascii="Times New Roman"/>
          <w:b w:val="false"/>
          <w:i w:val="false"/>
          <w:color w:val="000000"/>
          <w:sz w:val="28"/>
        </w:rPr>
        <w:t>
      Центр: месторождение "Каламкас", вахтовый городок, здание спортивного комплекса.</w:t>
      </w:r>
    </w:p>
    <w:bookmarkEnd w:id="48"/>
    <w:bookmarkStart w:name="z57" w:id="49"/>
    <w:p>
      <w:pPr>
        <w:spacing w:after="0"/>
        <w:ind w:left="0"/>
        <w:jc w:val="both"/>
      </w:pPr>
      <w:r>
        <w:rPr>
          <w:rFonts w:ascii="Times New Roman"/>
          <w:b w:val="false"/>
          <w:i w:val="false"/>
          <w:color w:val="000000"/>
          <w:sz w:val="28"/>
        </w:rPr>
        <w:t>
      Границы: вахтовый городок сервисных организаций на месторождении "Каламкас" и на нефте - газовой месторождении "Каратурым".</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