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6da91" w14:textId="836da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Жанаозенского городского маслихата от 11 января 2019 года № 27/343 "О бюджете села Кызылсай на 2019 - 2021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29 мая 2019 года № 32/286. Зарегистрировано Департаментом юстиции Мангистауской области 4 июня 2019 года № 3919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Жанаозенский городской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Жанаозенского городского маслихата от 11 января 2019 года № 27/343 "О бюджете села Кызылсай на 2019 - 2021 годы" (зарегистрировано в Реестре государственной регистрации нормативных правовых актов за № 3781, опубликовано 24 января 2019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села Кызылсай на 2019 - 2021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- 354 473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- 7 565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- 0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- 346 908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- 359 719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- 0 тенге, в том числе: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4)сальдо по операциям с финансовыми активами - 0 тенге, в том числе: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5)дефицит (профицит) бюджета - 5 246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- 5 246 тысяч тенге;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- 5 246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из городского бюджета в бюджет села Кызылсай на 2019 год выделена субвенция в сумме 270 183 тысяч тенге.";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Учесть, что из городского бюджета в бюджет села Кызылсай на 2019 год выделены целевые текущие трансферты в сумме 76 725 тысяч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Жанаозенского городского маслихата по вопросам социально - экономического развития, бюджета, строительства, промышленности, жилищного и коммунального хозяйства, транспорта и предпринимательства (председатель комиссии Н. Худибаев).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Жанаозенского городского маслихата" (руководитель аппарата А. Ермуханов)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Калдаманов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Жанаозенского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Мыңбай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мая 2019 года № 32/386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января 2019 года № 27/343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Кызылсай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3768"/>
        <w:gridCol w:w="352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354 473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346 908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346 908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 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359 719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226 673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226 673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226 673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 на местном уровне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 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- 5 246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 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