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976" w14:textId="91c89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2019 год по городу Шахтинску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27 марта 2019 года № 14/01. Зарегистрировано Департаментом юстиции Карагандинской области 29 марта 2019 года № 5267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июля 2007 года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2019 год, финансируемый за счет местного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Тлеубергенова К.К.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Аймаков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марта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14/01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города Шахтинска на 2019 год, финансируемый за счет средств местного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075"/>
        <w:gridCol w:w="966"/>
        <w:gridCol w:w="2105"/>
        <w:gridCol w:w="1851"/>
        <w:gridCol w:w="3593"/>
      </w:tblGrid>
      <w:tr>
        <w:trPr>
          <w:trHeight w:val="3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 воспитания и обучения</w:t>
            </w:r>
          </w:p>
        </w:tc>
        <w:tc>
          <w:tcPr>
            <w:tcW w:w="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Коммунальном государственном учреждении "Общеобразовательная школа № 4 акимата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год 7 месяцев - 3 года - 9 500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3 - 7 лет – 11 000 тенге</w:t>
            </w:r>
          </w:p>
          <w:bookmarkEnd w:id="5"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"Салтанат"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18728,46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"Снегурочка"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20440,74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 сад "Ботагоз"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21513,93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"Карлыгаш"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24987,18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31759,70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"Березка"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21434,01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"Аленка"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22880,62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"Ясли-сад "Гүлдер" акимата города Шахтинска отдела образования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22132,26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Коммунльном государственном учреждении "Общеобразовательная школа № 3 акимата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Дошкольный мини-центр с полным днем пребывания при Коммунльном государственном учреждении "Общеобразовательная школа № 8 акимата города Шахтинска"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14673,33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Частная дошкольная организация</w:t>
            </w:r>
          </w:p>
        </w:tc>
        <w:tc>
          <w:tcPr>
            <w:tcW w:w="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26000,0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