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f59b" w14:textId="4ddf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14 ноября 2019 года № 23. Зарегистрировано Департаментом юстиции Актюбинской области 15 ноября 2019 года № 6458. Утратило силу решением акима Журынского сельского округа Мугалжарского района Актюбинской области от 6 марта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Журынского сельского округа Мугалжарского района Актюбинской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6 ноября 2019 года за № 2-12-4/188, аким Журынского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"Төрахмет" расположенного на точке Бақакос Журынского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Журынского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