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dbb1a1" w14:textId="adbb1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Актюбинской области от 22 мая 2015 года № 164 "Об утверждении регламентов государственных услуг в сфере религиозной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18 июля 2019 года № 272. Зарегистрировано Департаментом юстиции Актюбинской области 19 июля 2019 года № 6280. Утратило силу постановлением акимата Актюбинской области от 6 апреля 2020 года № 153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06.04.2020 № 153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деятельности", зарегистрированным в Реестре государственной регистрации нормативных правовых актов № 11183, акимат Актюбинской области 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22 мая 2015 года № 164 "Об утверждении регламентов государственных услуг в сфере религиозной деятельности" (зарегистрированное в Реестре государственной регистрации нормативных правовых актов № 4376, опубликованное 1 июля 2015 года в информационно - правовой системе нормативных правовых актов Республики Казахстана "Әділет")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регистрации и перерегистрации лиц, осуществляющих миссионерскую деятельность",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согласовании расположения помещений для проведения религиозных мероприятий за пределами культовых зданий (сооружений)"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строительстве культовых зданий (сооружений), определении их месторасположения",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перепрофилировании (изменении функционального назначения) зданий (сооружений) в культовые здания (сооружения)",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по делам религий Актюбинской области"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постановления на официальное опубликование в Эталонном контрольном банке нормативных правовых актов Республики Казахстан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постановление на интернет-ресурсе акимата Актюбинской области после его официального опубликования.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Актюбинской области.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Актюбинской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Уразалин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Актюбинской области от 18 июля 2019 года № 272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22 мая 2015 года № 164</w:t>
            </w:r>
          </w:p>
        </w:tc>
      </w:tr>
    </w:tbl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регистрации и перерегистрации лиц, осуществляющих миссионерскую деятельность"</w:t>
      </w:r>
    </w:p>
    <w:bookmarkEnd w:id="5"/>
    <w:bookmarkStart w:name="z1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"Проведение регистрации и перерегистрации лиц, осуществляющих миссионерскую деятельность"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регистрации (перерегистрации) миссионера по форме (далее-свидетельство),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"Проведение регистрации и перерегистрации лиц, осуществляющих миссионерскую деятельность"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10"/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свидетельство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свидетельство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свидетельство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"Проведение регистрации и перерегистрации лиц, осуществляющих миссионерскую деятельность"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Актюбинской области от 18 июля 2019 года № 272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22 мая 2015 года № 164</w:t>
            </w:r>
          </w:p>
        </w:tc>
      </w:tr>
    </w:tbl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</w:t>
      </w:r>
    </w:p>
    <w:bookmarkEnd w:id="20"/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25"/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3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ознокамливается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Актюбинской области от 18 июля 2019 года № 272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22 мая 2015 года № 164</w:t>
            </w:r>
          </w:p>
        </w:tc>
      </w:tr>
    </w:tbl>
    <w:bookmarkStart w:name="z4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</w:t>
      </w:r>
    </w:p>
    <w:bookmarkEnd w:id="35"/>
    <w:bookmarkStart w:name="z4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письмо-согласование о согласовании расположения помещения для проведения религиозных мероприятий за пределами культовых зданий (сооружений)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40"/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письмо-согласование о согласовании расположения помещения для проведения религиозных мероприятий за пределами культовых зданий (сооружений),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письмо-согласование о согласовании расположения помещения для проведения религиозных мероприятий за пределами культовых зданий (сооружений),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5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письмо-согласование о согласовании расположения помещения для проведения религиозных мероприятий за пределами культовых зданий (сооружений),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Актюбинской области от 18 июля 2019 года № 272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22 мая 2015 года № 164</w:t>
            </w:r>
          </w:p>
        </w:tc>
      </w:tr>
    </w:tbl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строительстве культовых зданий (сооружений), определении их месторасположения"</w:t>
      </w:r>
    </w:p>
    <w:bookmarkEnd w:id="50"/>
    <w:bookmarkStart w:name="z6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 строительстве культовых зданий (сооружений), определении их месторасположения"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строительстве культовых зданий (сооружений), определении их месторасположения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государственной услуги "Выдача решения о строительстве культовых зданий (сооружений), определении их месторасположения"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55"/>
    <w:bookmarkStart w:name="z7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строительстве культовых зданий (сооружений), определении их месторасположения,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7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строительстве культовых зданий (сооружений), определении их месторасположения,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2"/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строительстве культовых зданий (сооружений), определении их месторасположения,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 строительстве культовых зданий (сооружений), определении их месторасположения"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Актюбинской области от 18 июля 2019 года № 272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22 мая 2015 года № 164</w:t>
            </w:r>
          </w:p>
        </w:tc>
      </w:tr>
    </w:tbl>
    <w:bookmarkStart w:name="z81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</w:t>
      </w:r>
    </w:p>
    <w:bookmarkEnd w:id="65"/>
    <w:bookmarkStart w:name="z8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68"/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перепрофилировании (изменении функционального назначения) зданий (сооружений) в культовые здания (сооружения)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70"/>
    <w:bookmarkStart w:name="z8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перепрофилировании (изменении функционального назначения) зданий (сооружений) в культовые здания (сооружения),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9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перепрофилировании (изменении функционального назначения) зданий (сооружений) в культовые здания (сооружения),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9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"/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перепрофилировании (изменении функционального назначения) зданий (сооружений) в культовые здания (сооружения),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(сооружения)"\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