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3957" w14:textId="7a73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Атбасарском районе на 2020 год</w:t>
      </w:r>
    </w:p>
    <w:p>
      <w:pPr>
        <w:spacing w:after="0"/>
        <w:ind w:left="0"/>
        <w:jc w:val="both"/>
      </w:pPr>
      <w:r>
        <w:rPr>
          <w:rFonts w:ascii="Times New Roman"/>
          <w:b w:val="false"/>
          <w:i w:val="false"/>
          <w:color w:val="000000"/>
          <w:sz w:val="28"/>
        </w:rPr>
        <w:t>Постановление акимата Атбасарского района Акмолинской области от 12 ноября 2019 года № а-11/464. Зарегистрировано Департаментом юстиции Акмолинской области 14 ноября 2019 года № 7476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9,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Атбасарского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Атбасарском районе на 2020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Бекбаева А.Б.</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Атбасарского района</w:t>
            </w:r>
            <w:r>
              <w:br/>
            </w:r>
            <w:r>
              <w:rPr>
                <w:rFonts w:ascii="Times New Roman"/>
                <w:b w:val="false"/>
                <w:i w:val="false"/>
                <w:color w:val="000000"/>
                <w:sz w:val="20"/>
              </w:rPr>
              <w:t>от 12 ноября 2019 года</w:t>
            </w:r>
            <w:r>
              <w:br/>
            </w:r>
            <w:r>
              <w:rPr>
                <w:rFonts w:ascii="Times New Roman"/>
                <w:b w:val="false"/>
                <w:i w:val="false"/>
                <w:color w:val="000000"/>
                <w:sz w:val="20"/>
              </w:rPr>
              <w:t>№ а-11/464</w:t>
            </w:r>
          </w:p>
        </w:tc>
      </w:tr>
    </w:tbl>
    <w:bookmarkStart w:name="z6" w:id="4"/>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Атбасарском районе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4507"/>
        <w:gridCol w:w="2318"/>
        <w:gridCol w:w="3981"/>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"ИП Папушина Т.В."</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