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7b10" w14:textId="1ed7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5 сентября 2019 года № 963. Зарегистрирован в Министерстве юстиции Республики Казахстан 10 сентября 2019 года № 19359. Утратил силу приказом Первого заместителя Премьер-Министра Республики Казахстан – Министра финансов Республики Казахстан от 7 апреля 2020 года № 362.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07.04.2020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апреля 2015 года № 285 "Об утверждении стандартов государственных услуг в сфере учета государственного имущества" (зарегистрирован в Реестре государственной регистрации нормативных правовых актов Республики Казахстан под № 11154, опубликован 18 июня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"Представление информации из реестра государственного имущества (перечень контролируемых государством акционерных обществ и товариществ с ограниченной ответственностью, а также государственных юридических лиц; информация и материалы о государственном имуществе, включенном в график выставления на торги объектов государственной собственности)",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стандарту: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"Форма для получения перечня контролируемых государством акционерных обществ и товариществ с ограниченной ответственностью, а также государственных юридических лиц":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поиска по критерию "Регион" выбирается условие запроса из справочника: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Входит;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входит.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в поле "Не задано" выбираем одно или несколько необходимых значений: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Акмолинская область;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Актюбинская область;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область;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Алматы;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Нур-Султан;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Шымкент;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Атырауская область;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Восточно-Казахстанская область;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Жамбылская область;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Западно-Казахстанская область;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Карагандинская область;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Костанайская область;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Кызылординская область;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Мангистауская область;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 область;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Туркестанская область.".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Премьер-Министра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развития,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