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9a8a" w14:textId="a439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мая 2019 года № 37. Зарегистрирован в Министерстве юстиции Республики Казахстан 21 мая 2019 года № 18709.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рекламе"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37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Республики Казахстан "О рекламе".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основ конституционного строя, посягательства на территориальную целостность, Суверенитет и Независимость Республики Казахстан, нарушения общественного порядка, подрыва национальной безопасности, войны, вооруженных конфликтов, социального, расового, национального, этнического, религиозного превосходства или розни, культа жестокости и насилия, нетрадиционной сексуальной ориентации, педофилии,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(Государственный Флаг, Государственный Герб, Государственный Гимн),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рекламы, в том числе указателей,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индивидуализация технических средств обслуживания и транспортных средств;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(сведения) о культурных ценностях и (или) об объектах историко-культурного наследия, в том числе о памятниках истории и культуры;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информация, содержащая сведения о курсах покупки и (или) продажи наличной иностранной валюты за тенге, размещаемая возле обменных пунктов;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внутреннее оформление витрин и окон для внешнего визуального восприятия следующего характера: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Уведомления направляются рекламораспространителями, размещающими наружную (визуальную) рекламу: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местные исполнительные органы столицы, городов республиканского значения, городов областного значения – при размещении наружной (визуальной) рекламы на открытом пространстве за пределами помещений в столице, городах республиканского значения, городах областного значения, в полосе отвода автомобильных дорог общего пользования, проходящих через территории столицы, городов республиканского значения, городов областного значения; 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местные исполнительные органы районов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"Налоговый кодекс Республики Казахстан" (далее – Налоговый кодекс);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Заместителя Премьер-Министра – Министра национальной экономики РК от 08.07.2026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обязательные для устранения письменные мотивированные замечания к представленным материалам по уведомлению.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местными исполнительными органами замечаний наружная (визуальная) реклама может быть размещена только при условии устранения замечаний.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кодексом.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пунктах,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открытом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помещений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исполнительного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 (ИИН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БИН юридического лица),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размещении наружной (визуальной) рекламы на открытом пространстве за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пределами помещений в населенных пунктах, в полосе отвода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общего пользования, на открытом пространстве за пределами помещений вне</w:t>
      </w:r>
      <w:r>
        <w:br/>
      </w:r>
      <w:r>
        <w:rPr>
          <w:rFonts w:ascii="Times New Roman"/>
          <w:b/>
          <w:i w:val="false"/>
          <w:color w:val="000000"/>
        </w:rPr>
        <w:t xml:space="preserve"> населенных пунктов и вне полосы отвода автомобильных дорог общего пользования</w:t>
      </w:r>
    </w:p>
    <w:bookmarkEnd w:id="65"/>
    <w:p>
      <w:pPr>
        <w:spacing w:after="0"/>
        <w:ind w:left="0"/>
        <w:jc w:val="both"/>
      </w:pPr>
      <w:bookmarkStart w:name="z75" w:id="66"/>
      <w:r>
        <w:rPr>
          <w:rFonts w:ascii="Times New Roman"/>
          <w:b w:val="false"/>
          <w:i w:val="false"/>
          <w:color w:val="000000"/>
          <w:sz w:val="28"/>
        </w:rPr>
        <w:t>
      Собственник_____________________________________________________________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владельца наружной (визуальной) рекламы, документ, подтверждающий право собственности).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период размещения наружной (визуальной)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место размещения, период размещения)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эскиза:_______________________________________________________________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внесение платы за размещение наружной (визуальной) рекламы;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эскиз.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 Подпись____________________________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