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0f55a" w14:textId="6b0f5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условий, объема и целевого назначения выпуска государственных ценных бумаг местным исполнительным органом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Первого заместителя Премьер-Министра Республики Казахстан – Министра финансов Республики Казахстан от 4 апреля 2019 года № 300. Зарегистрирован в Министерстве юстиции Республики Казахстан 10 апреля 2019 года № 18496.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212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выпуска ценных бумаг для обращения на внутреннем рынке местным исполнительным органом области, города республиканского значения, столицы, утвержденных постановлением Правительства Республики Казахстан от 2 октября 2009 года № 1520,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следующие условия, объем и целевое назначение выпуска местным исполнительным органом Северо–Казахстанской области государственных ценных бумаг для обращения на внутреннем рынке: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условия: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 выпуска государственных ценных бумаг – 2019 год;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ценных бумаг – государственные ценные бумаги, выпускаемые местными исполнительными органами областей, городов республиканского значения, столицы, для обращения на внутреннем рынке для финансирования строительства жилья в рамках реализации государственных и правительственных программ;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объем – не более 4 948 315 600 (четыре миллиарда девятьсот сорок восемь миллионов триста пятнадцать тысяч шестьсот)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целевое назначение – финансирование строительства жилья в рамках реализации государственных и правительственных программ.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приказом Первого заместителя Премьер-Министра РК – Министра финансов РК от 20.09.2019 </w:t>
      </w:r>
      <w:r>
        <w:rPr>
          <w:rFonts w:ascii="Times New Roman"/>
          <w:b w:val="false"/>
          <w:i w:val="false"/>
          <w:color w:val="000000"/>
          <w:sz w:val="28"/>
        </w:rPr>
        <w:t>№ 1032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Департаменту государственного заимствования Министерства финансов Республики Казахстан (Мейрханов Р.Т.) в установленном законодательством порядке обеспечить: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государственную регистрацию настоящего приказа в Министерстве юстиции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 течение десяти календарных дней со дня государственной регистрации настоящего приказа в Министерстве юстиции Республики Казахстан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размещение настоящего приказа на интернет-ресурсе Министерства финансов Республики Казахстан;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государственной регистрации.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Первый 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