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f93" w14:textId="21de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постановлений частных судебных исполнителей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марта 2019 года № 148. Зарегистрирован в Министерстве юстиции Республики Казахстан 10 апреля 2019 года № 18493.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24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формы:</w:t>
      </w:r>
    </w:p>
    <w:bookmarkEnd w:id="1"/>
    <w:bookmarkStart w:name="z5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о возбуждении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об отказе в возбуждении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о внесении изменений в ранее вынесенное постановление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постановления об отмене постановления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5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постановления об участии переводчика в исполнительном производстве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5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постановления об участии специалиста в исполнительном производстве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5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постановления о привлечении сотрудников или подразделения органов внутренних дел для обеспечения исполнения исполнительных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5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постановления о приостановлении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5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постановления о возобновлении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5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постановления о прекращении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5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постановления о возвращении исполнительного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5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постановления о принятии исполнительного документа к своему производству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5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постановления о передаче имущества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5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постановления о передаче арестованного имущества на реализацию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5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постановления об обращении взыскания на дебиторскую задолженность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5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постановления об обращении взыскания на заработную плату и иные виды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5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постановления об определении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5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постановления о распределении взысканных денежных сумм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5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постановления о присоединении к взысканию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5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постановления о направлении исполнительного документа в ликвидационную комиссию, банкротному управляющему, реабилитационному управляющему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5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постановления об отмене мер обеспечения исполнения исполнительного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5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постановления о возмещении расходов, понесенных при совершении исполнительных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5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постановления об утверждении сумм оплаты деятельности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5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постановление о запрещении совершать определенные 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5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постановления о задержании транспортного средства и водворении на специальную стоянку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5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постановления об изъятии движимого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5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постановления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 (подлежит санкционированию прокурором)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5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постановления о наложении ареста на имущество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5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постановления об обращении взыскания на имущество (подлежит санкционированию прокурором)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5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постановления о временном ограничении на выезд физического лица, руководителя (исполняющего обязанности) юридического лица, являющегося должником, из Республики Казахстан (подлежит санкционированию судом)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5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постановления о приостановлении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 (подлежит санкционированию судом)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5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постановления о снятии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5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постановления о приводе лица, уклоняющегося от явки к судебному исполнителю (подлежит санкционированию судом),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6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постановления об изъятии недвижимого имущества (подлежит санкционированию прокурором)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6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постановления об изъятии правоустанавливающих документов (подлежит санкционированию прокурором),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6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постановления об обращении взыскания на стипендию, пособие по социальному страхованию, при временной нетрудоспособности, пособие по безработице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6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постановления об истребовании информации о характере и содержании денежных требований, и наложении ареста на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38"/>
    <w:bookmarkStart w:name="z6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постановления об отводе (самоотводе) специалиста, переводчика, судебного исполнителя, помощника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6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постановления об отказе в отводе (самоотводе) специалиста, переводчика, судебного исполнителя, помощника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6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постановления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05.10.2020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юстиции РК от 27.01.2023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обеспечить установленным законодательством Республики Казахстан: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по исполнению настоящего приказа возложить на курирующего заместителя Министра юстиции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24 апреля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возбуждении исполнительного производства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 частного судебного исполнителя, адрес и его исполнительный округ)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______________________________ №________ от "____"__________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исполнительного документа номер и дата исполнительного документа)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для физического лица -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их идентификационные номера) поступившего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суда либо органа, которым выдан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дата поступления исполнительного документа к частному судебному исполнителю)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соответствует установленным законом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 исполнительным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предъявления исполнительного документа не истек.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Возбудить исполнительное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Исполнительному производству присвоить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 или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являющегося должником) об административной и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неисполнение исполнительного документа путем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отказе в возбуждении исполнительного производства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№________ от "____" 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исполнительного документа номер и дата исполнительного документа)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  (полное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- фамилия, имя, отчество  (при его наличии), их идентификационные номера) поступившего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суда либо органа, которым выдан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дата поступления исполнительного документа к частному судебному исполнителю)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отказа в возбуждении исполнительного производства, со ссылкой на нормы действующего Закона либо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апреля 2010 года 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возбуждении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постановления с приложением всех поступивших документов направить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лица, наименование юридического 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возвращается исполнительный документ, их адреса)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Разъяснить, что устранение обстоятельств, предусмотренных подпунктами 1), 2), 3), 4)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препятствует повторному направлению (предъявлению) исполнительного документа судебному исполнителю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внесении изменений в ранее вынесенное постановление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о______________________________________________________________________, (указываются требование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 для внесения изменений в постановление со ссылкой на нормы действующего  Закона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от "___"_______20__года об "__________________________________________________________"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(наименование постановления)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внести следующие изменения: 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отмене постановления частного судебного исполнителя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для отмены постановления частного судебного исполнителя, со  ссылкой на нормы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от "___" ______ 20__ года о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(наименование отменяемого постановления)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участии переводчика в исполнительном производстве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(указываются основания для участия переводчика, со ссылкой на нормы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"Об исполнительном производстве и статусе судебных исполнителей" (далее –  Закон) либо иного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правового акта)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переводчика 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(фамилия, имя и отчество (при наличии) физического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переводчика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об ответственности за заведомо неправильный  перевод в соответствии с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(подпись переводчика,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переводчику, что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переводчик имеет право на вознаграждение за свой труд.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Выплаченное ему вознаграждение относится к расходам по совершению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9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участии специалиста в исполнительном производстве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привлечения специалиста,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(фамилия, имя и отчество 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специалиста 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об ответственности за дачу неправильного  заключения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(подпись специалиста,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специалисту, что согласно пункту 3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специалисты имеют право на вознаграждение за выполнение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проводимой в связи с совершением исполнительных действий. Это вознаграждение и другие затраты на привлечение специалистов относятся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расходам по совершению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привлечении сотрудников или подразделений органов внутренних дел для обеспечения исполнения исполнительных документов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для привлечения сотрудника (ов) органов внутренних дел,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подпунктом 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апреля 2014 года "Об органах внутренних дел Республики Казахстан",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сотрудников подразделения органов внутренних дел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(оказание содействия в исполнении исполнительного документа при возникновении угрозы  жизни или здоровья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правопорядка на месте  совершения исполнительных действий).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возложить на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(наименование подразделения органов внутренних дел)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результатах исполнения постановления сообщить судебному исполнителю: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(адрес, телефон, при необходимости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Постановление о приостановлении исполнительного производства</w:t>
      </w:r>
    </w:p>
    <w:bookmarkEnd w:id="62"/>
    <w:p>
      <w:pPr>
        <w:spacing w:after="0"/>
        <w:ind w:left="0"/>
        <w:jc w:val="both"/>
      </w:pPr>
      <w:bookmarkStart w:name="z609" w:id="63"/>
      <w:r>
        <w:rPr>
          <w:rFonts w:ascii="Times New Roman"/>
          <w:b w:val="false"/>
          <w:i w:val="false"/>
          <w:color w:val="000000"/>
          <w:sz w:val="28"/>
        </w:rPr>
        <w:t>
      "__"________20__года                         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города, области)</w:t>
      </w:r>
    </w:p>
    <w:p>
      <w:pPr>
        <w:spacing w:after="0"/>
        <w:ind w:left="0"/>
        <w:jc w:val="both"/>
      </w:pPr>
      <w:bookmarkStart w:name="z610" w:id="64"/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 (фамилия, инициалы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судебного исполнителя, адрес и его исполнительный округ), рассмотрев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производства № __________________ от "____" ________________ 20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о ________________________________, (указываются требование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(наименование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суда либо органа, которым выдан исполнительный документ, дата выдачи)</w:t>
      </w:r>
    </w:p>
    <w:bookmarkStart w:name="z6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УСТАНОВИЛ:</w:t>
      </w:r>
    </w:p>
    <w:bookmarkEnd w:id="65"/>
    <w:p>
      <w:pPr>
        <w:spacing w:after="0"/>
        <w:ind w:left="0"/>
        <w:jc w:val="both"/>
      </w:pPr>
      <w:bookmarkStart w:name="z612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приостановления исполнительного производства, со ссылкой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исполнителей" (далее – Закон) либо иного нормативного правового акта).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Start w:name="z6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ПОСТАНОВИЛ:</w:t>
      </w:r>
    </w:p>
    <w:bookmarkEnd w:id="67"/>
    <w:p>
      <w:pPr>
        <w:spacing w:after="0"/>
        <w:ind w:left="0"/>
        <w:jc w:val="both"/>
      </w:pPr>
      <w:bookmarkStart w:name="z614" w:id="68"/>
      <w:r>
        <w:rPr>
          <w:rFonts w:ascii="Times New Roman"/>
          <w:b w:val="false"/>
          <w:i w:val="false"/>
          <w:color w:val="000000"/>
          <w:sz w:val="28"/>
        </w:rPr>
        <w:t>
      1. Исполнительное производство № ________________ от "___" _________ 20 __ года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 приостановить до ______________________________.</w:t>
      </w:r>
    </w:p>
    <w:p>
      <w:pPr>
        <w:spacing w:after="0"/>
        <w:ind w:left="0"/>
        <w:jc w:val="both"/>
      </w:pPr>
      <w:bookmarkStart w:name="z615" w:id="69"/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представителям.</w:t>
      </w:r>
    </w:p>
    <w:p>
      <w:pPr>
        <w:spacing w:after="0"/>
        <w:ind w:left="0"/>
        <w:jc w:val="both"/>
      </w:pPr>
      <w:bookmarkStart w:name="z616" w:id="70"/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обязательному исполнению и может быть обжаловано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Казахстан.</w:t>
      </w:r>
    </w:p>
    <w:p>
      <w:pPr>
        <w:spacing w:after="0"/>
        <w:ind w:left="0"/>
        <w:jc w:val="both"/>
      </w:pPr>
      <w:bookmarkStart w:name="z617" w:id="71"/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документов подается в суд в течение десяти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совершения действия (отказа в совершении действия) или со дня, когда взыскателю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должнику, не извещенному о времени и месте совершения действия судебным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исполнителем, стало о нем известно.</w:t>
      </w:r>
    </w:p>
    <w:p>
      <w:pPr>
        <w:spacing w:after="0"/>
        <w:ind w:left="0"/>
        <w:jc w:val="both"/>
      </w:pPr>
      <w:bookmarkStart w:name="z618" w:id="72"/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                         (подпись, фамилия,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возобновлении исполнительного производства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(указываются основания возобновления исполнительного производства,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Возобновить исполнительное производство №______ от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прекращении исполнительного производства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послужившие прекращению исполнительного производства,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исполнительное производство № ______ от "__" 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Прекращенное исполнительное производство не может быть начато вновь, за исключением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восстановления судом срока предъявления исполнительного документа к исполнению либо признания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исполнителя по исполнению исполнительного документа, производство по которому прекращено, незаконными.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возвращении исполнительного документа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юстиции РК от 24.01.2026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выдан исполнительный документ, дата выдачи)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возвращения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либо иного нормативного правового акта).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возвращении исполнительного документа о взыскании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штрафа в доход государства в отношении должника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иностранца либо лица без гражданства в порядке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48 Закона, указывается следующее: - отсутствие имущества должника,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деньги и ценные бумаги, находящиеся у него либо у иных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юридических лиц, в банках, организациях, осуществляющих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а также в страховых организациях, на которые невозможно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арест (</w:t>
      </w:r>
      <w:r>
        <w:rPr>
          <w:rFonts w:ascii="Times New Roman"/>
          <w:b w:val="false"/>
          <w:i w:val="false"/>
          <w:color w:val="000000"/>
          <w:sz w:val="28"/>
        </w:rPr>
        <w:t>подпунктами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 Закона); -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полученные через единую информационную систему по контролю за въездом-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выездом и пребыванием иностранцев в Республики Казахстан "Беркут"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выезд должника - иностранца либо лица без гражданства за 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10, подпунктом __)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Возвратить исполнительный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по которому возвращается исполнительный документ).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представителям. Примечание: в случае установления факта выбытия должника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иностранца либо лица без гражданства за пределы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другого государства (_____________), 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порядке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48 Закона возвращает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о взыскании административного штрафа в доход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правоохранительный орган либо специальный государственный орган, вынесшим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(инициировавшим) его, для принятия мер в пределах компетенции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Разъяснить сторонам исполнительного производства, что в соответствии с пунктом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возвращение исполнительного документа взыскателю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препятствием для повторного предъявления этого документа к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законом срока давности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обязательному исполнению и может быть обжаловано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 на действия (бездействие) судебного исполнителя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документов подается в суд в течение десяти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совершения действия (отказа в совершении действия) или со дня, когда взыскателю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должнику, не извещенному о времени и месте совершения действия судебным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истечению срока предъявления исполнительного документа к принудительному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исполнению меры, принятые в рамках исполнительного производства, подлежат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Частный судебный исполнитель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(подпись, фамилия,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0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принятии исполнительного документа к своему производству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__________________________________ №________ от "____"__________ 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исполнительного документа номер и дата исполнительного 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(указываются требование исполнительного документа, данные взыскателя 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для физического лица - фамилия, имя, отчество 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идентификационные номера) выданного 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(указывается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дата поступления исполнительного документа к частному судебному исполнителю)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(указываются основания принятия исполнительного документа к своему производству)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 апреля 2010 года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своему производству исполнительный документ ____________________________________________ № ______ от "____"_______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(указывается наименование исполнительного документа номер и дата исполнительного 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(указываются требование исполнительного документа, данные взыскателя и должника (полное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для физического лица - фамилия, имя, отчество  (при его наличии), их идентификационные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передаче имущества должника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передачи имущества должника взыскателю,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регистрации недвижимого имущества",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взыскателю __________________________________________________________________________________ следующее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наименование  юридического лица, БИН, которому передается имущество) имущество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наименование юридического лица, БИН)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 государственной регистрации произвести регистрацию права собственности на передаваемое имущество (подлежащее государственной регистрации) за взыскателем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(фамилия, имя и отчество (при наличии) 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по передаче имущества должника отнести к расходам по исполнению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Акт приема-передачи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1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передаче арестованного имущества на реализацию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передачи арестованного имущества на реализацию, указать в какой форме подлежит реализации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исполнителей"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реализации имущества должника отнести к расходам по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дебиторскую задолженность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(указываются основания обращения взыскания на дебиторскую задолженность,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дебиторскую задолженность _____________________ перед (наименование дебитора,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должником _____________________________________ в пределах суммы ___________ тенге.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должника - физического лица, (сумма) ИИН,  наименование юридического лица, БИН)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 перечислить (внести) сумму дебиторской, (наименование дебитора, БИН)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указанную в пункте 1 настоящего постановления на текущий счет наличности частного судебного исполнителя.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результатах исполнения постановления незамедлительно информировать частного  судебного исполнителя и должника.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_________________________________________.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законные требования судебного исполнителя обязательны для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органов, органов местного самоуправления, граждан и организаций и подлежат неукоснительному выполнению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законных требований судебного исполнителя, а также воспрепятствование осуществлению судебным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 функций по исполнению исполнительных документов влекут ответственность, предусмотренную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1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заработную плату и иные виды доходов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обращения взыскания на заработную плату и иные виды доходов,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заработную плату и иные виды доходов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(фамилия, имя и отчество (при наличии) должника,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пределах суммы ___________________________________________________________тенге. (сумма, на которую обращается взыскание)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Удержание производить в размере _________ % от заработной платы и иных видов доходов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Удержанные суммы ежемесячно перечислять на текущий счет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(номер счета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____________________ и разъяснить, что в соответствии с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правонарушениях, неисполнение постановления и иного законного требования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влечет 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 обращении взыскания на заработную плату или иные виды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должника по одному или нескольким исполнительным документам за должником должно быть сохранено не менее пятидесяти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заработной платы или иного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сохраняемая сумма за должником должна быть не менее размера прожиточного минимума, устанавливаемого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соответствующий финансовый год законом о республиканском бюджете, за исключением случаев взыскания алиментов и возмещения вреда,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причиненного увечьем или иным повреждением здоровья, а также смертью кормильца.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нескольких исполнительных документов одной очереди, размер взыскиваемой суммы будет превышать пятидесяти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от общего дохода должника, то бухгалтеру (работодателю) необходимо производить удержание пропорционально причитающейся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получению взыскателями суммы.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 довзысканной сумме бухгалтеру (работодателю) необходимо сообщить государственному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определении задолженности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определения и расчет суммы задолженности, период, на который образовалась задолженность, ежемесячный долг исходя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ежемесячного заработка должника или иного дохода либо из средней месячной заработной платы. Если задолженность рассчитана исходя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средней месячной заработной платы в Республике Казахстан, обязательно указывается ежеквартальное изменение)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задолженности должника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алиментам с "___"_________ 20___ года в размере ___________________________ тенге.  (указывается сумма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меры по взысканию образовавшейся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распределении взысканных денежных сумм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расчет распределения взысканных денежных сумм между взыскателями, расходы по исполнению, оплата деятельности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судебного исполнителя,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 взысканной суммы в размере _____________________________________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Перечислить 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(Ф.И.О. (при его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___________________________________________ в размере ________________ тенге. (расходы либо оплата услуг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другое)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Перечислить 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(Ф.И.О. (при его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___________________________________________ в размере ________________ тенге.  (расходы либо оплата услуг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другое)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Оставшуюся сумму после удовлетворения всех требовании возвратить должнику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 тенге. 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2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присоединении к взысканию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присоединения к взысканию,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Присоединить к взысканию исполнительные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(указываются требования исполнительных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2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направлении исполнительного документа в ликвидационную комиссию, банкротному управляющему, реабилитационному управляющему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 направления исполнительного документа в ликвидационную комиссию, конкурсному управляющему,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реабилитационному управляющему,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 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(наименование ликвидационной комиссии, фамилия, имя и отчество (при наличии) банкротного управляющего, реабилитационного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отмене мер обеспечения исполнения исполнительного документа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отмены мер обеспечения,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(запрет) с имущества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имущества, в том числе банковские счета, денежные средства, находящиеся  на 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принадлежащего________________________________________ наложенный  постановлением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должника – физического лица,  ИИН, наименование юридического лица, БИН) частного судебного исполнителя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"___" _________ 20___ года  в пределах суммы 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регистрации либо банка и организации  осуществляющего, отдельные виды банковской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возмещении расходов, понесенных при совершении  исполнительных действий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(расчет сумм расходов, фамилия, имя и отчество (при наличии) физического лица, ИИН, наименование юридического лица, БИН понесших расходы)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с должника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 наименование юридического лица, БИН) сумму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совершению исполнительных  действий ____________________________  (вид исполнительных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зачислить на текущий счет  (прописью) частного судебного исполнителя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(номер счета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утверждении сумм оплаты деятельности частного судебного исполнителя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(наименование города,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(расчет суммы оплаты деятельности судебного исполнителя,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сумму оплаты деятельности частного судебного исполнителя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 тенге.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Взыскать с должника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наименование 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оплаты деятельности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3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запрещении совершать определенные действия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(основания запрещения совершать определенные действия по отношению к имуществу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3) и 4) пункта 2,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пользоваться принадлежащим ему на праве собственности имуществом, в том числе деньгами, либо пользоваться им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тенге (иная валюта). (необходимая сумма для исполнения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оплаты расходов  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Запретить органам государственной регистрации совершать определенные действия должнику, в том числе запрещение органам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принимать решения, а равно приостановление действия принятых решений по отчуждению движимого и недвижимого имущества, имущественных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неимущественных прав, ценных бумаг и долей в уставном капитале и имуществе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исполнении постановления предоставить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должнику и в 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задержании транспортного средства и водворении на специальную стоянку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 о задержании и водворении на специальную стоянку транспортного средства должника, со ссылкой на нормы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Задержать и водворить на специальную стоянку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(марка транспортного средства, год выпуска, государственный номер, VIN-код автомашины)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должника, ИИН, наименование юридического лица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________________________________________.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3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движимого имущества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(наименование исполнительного документа, наименование суда либо орган,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изъятия движимого имущества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движимое имущество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(указывается наименование изымаемого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имя и отчество (при наличии) должника - 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истребовании информации о номерах банковских счетов и наличии денег на них, сведений о характере и стоимости имущества,</w:t>
      </w:r>
      <w:r>
        <w:br/>
      </w:r>
      <w:r>
        <w:rPr>
          <w:rFonts w:ascii="Times New Roman"/>
          <w:b/>
          <w:i w:val="false"/>
          <w:color w:val="000000"/>
        </w:rPr>
        <w:t>находящегося в банках, организациях, осуществляющих отдельные виды банковских операций, а также в страховых организациях, и наложении ареста на них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истребования информации о номерах банковских счетов и наличии денег на них,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характере и стоимости имущества, находящегося в банках, организациях,  осуществляющих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а также в страховых организациях,  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 апреля 2010 года "Об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банках и банковской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частному судебному исполнителю информацию о номерах банковских счетов и наличии денег на 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 характере и стоимости имущества, находящегося в банках, организациях, осуществляющих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а также в страховых организациях, в отношении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должника - физического лица, ИИН, наименование юридического лица, БИН) и наложить арест на деньги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тенге (иная валюта).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организации) и представления информации об исполнении настоящего постановления судебному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Кодексом об административных правонарушениях Республики Казахстан, неисполнение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иного законного требования судебного исполнителя влечет 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наложении ареста на имущество должника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 20__года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(обстоятельства для принятия мер обеспечения,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пункта 2,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должника - физического лица, ИИН, наименование юридического лица, БИН) включая деньги и ценные бумаги,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находящиеся у него либо у иных физических или юридических лиц (за исключением банков и организаций,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банковских операций, а также страховых организаций)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 тенге (иная валюта).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(необходима сумма для исполнения исполнительного документа, с учетом оплаты расходов по исполнению)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________________________________________ (наименование органа,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29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имущество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(основание обращения взыскания на имущество,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имущество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находящееся 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(указывается место нахождения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документа может быть изменена. Электронная цифровая подпись прокурора, а также его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подписи, наименование прокуратуры размещаются с левой стороны документа. В правом верхнем углу гриф "Санкционирую",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прокуратуры, фамилия, инициалы прокурора,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30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4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временном ограничении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 выставления временного ограничения на выезд должника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Временно ограничить выезд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фамилия, имя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руководителя юридического лица, ИИН) являющегося должником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(руководителем (исполняющим обязанности) юридического лица), из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о временном ограничении на выезд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Республики Казахстан направить для исполнения в Пограничную службу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Республики Казахстан посредством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органов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9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электронного документа. При этом форма электронного документа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изменена. Электронная цифровая подпись судьи, а также его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дата подписи, наименование суда размещаются с левой стороны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правом верхнем углу гриф "Санкционирую", наименование суда,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судьи,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31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приостановлении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(основания приостановления временного ограничения на выезд должника за пределы Республики Казахстан,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исполнителей" (далее – Закон) либо иного нормативного 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временное ограничение на выезд 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 - физического лица, ИИН, фамилия, имя и отчество (при наличии) руководителя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ИИН) являющегося должником, руководителем (исполняющим обязанности) юридического лица, из Республики Казахстан с  "___" _______ 20____ года по "__"_______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направить для исполнения в Пограничную службу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государственной автоматизированной информационной системы органов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изменена. Электронная цифровая подпись судьи, а также его фамилия, имя, отчество (при наличии), дата подписи, наименование суда размещаются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32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4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снятии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 снятия, отмены временного ограничения на выезд физического лица, руководителя (исполняющего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лица, являющегося должником, из Республики Казахстан,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временное ограничение на выезд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 - физического лица, ИИН, фамилия, имя и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ИИН) являющегося должником (руководителем (исполняющего обязанности)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Республики  Казахстан, наложенного постановлением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от "___" ____________ 20__ года.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судебного исполнителя направить для исполнения в Пограничную службу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посредством государственной автоматизированной информационной системы органов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33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приводе лица, уклоняющегося от явки к судебному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привода лица, уклоняющегося от явки к судебному исполнителю со 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подпунктом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принудительный привод 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руководителя юридического лица) проживающего (работающего)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по месту прописки (жительства) физического лица, месту нахождения юридического лица) 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(контора частного судебного исполнителя, суд, Департамент юстиции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оказания содействия 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Объявить должнику о принудительном приводе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(адрес, телефон, при необходимости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форма электронного документа может быть изменена. Электронная цифровая подпись судьи, а также его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дата подписи, наименование суда размещаются с левой стороны документа. В правом верхнем углу гриф "Санкционирую",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суда, фамилия, инициалы судьи,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34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недвижимого имущества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изъятия недвижимого имущества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недвижимое имущество принадлежащее 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(фамилия, имя и отчество (при наличии) должника - 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  (наименование имущества и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изменена. Электронная цифровая подпись прокурора, а также его фамилия, имя, отчество (при наличии), дата подписи, наименование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размещаются с левой стороны документа. В правом верхнем углу гриф "Санкционирую", наименование прокуратуры, фамилия, инициалы прокурора,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35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правоустанавливающих документов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изъятия правоустанавливающих документов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правоустанавливающие документы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(указывается тип, вид правоустанавливающего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форма электронного документа может быть изменена. Электронная цифровая подпись прокурора, а также его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наличии), дата подписи, наименование прокуратуры размещаются с левой стороны документа. В правом верхнем углу гриф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"Санкционирую", наименование прокуратуры, фамилия, инициалы прокурора,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5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стипендию, пособие по социальному страхованию, при временной нетрудоспособности, пособие по безработице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(стипендию, пособие по социальному страхованию при временной нетрудоспособности, пособие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стипендию, пособие по социальному страхованию при временной нетрудоспособности,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безработице выплачиваемое должнику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суммы __________ тенге. (Ф.И.О. (при его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Удержание производить в размере _________ % от размера стипендии, пособия по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временной нетрудоспособности, пособия по безработице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Удержанные суммы ежемесячно перечислять на текущий счет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организатор) и разъяснить, что в соответствии с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 Республики Казахстан, неисполнение постановления и иного законного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исполнителя влечет 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 обращении взыскания на заработную плату или иные виды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должника по одному или нескольким исполнительным документам за должником должно быть сохранено не менее пятидесяти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заработной платы или иного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сохраняемая сумма за должником должна быть не менее размера прожиточного минимума, устанавливаемого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соответствующий финансовый год законом о республиканском бюджете, за исключением случаев взыскания алиментов и возмещения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вреда, причиненного увечьем или иным повреждением здоровья, а также смертью кормильца.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нескольких исполнительных документов одной очереди, размер взыскиваемой суммы будет превышать пятидесяти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от общего дохода должника, то бухгалтеру (работодателю) необходимо производить удержание пропорционально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причитающейся к получению взыскателями суммы.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 довзысканной сумме бухгалтеру (работодателю) необходимо сообщить государственному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истребовании информации о характере и содержании денежных требований, и наложении ареста на них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(основание истребования информации, основание платежа по денежному требованию)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частному судебному (наименование дебитора, третьего лица) исполнителю информацию о характере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содержании денежных требований 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(Ф.И.О. должника - 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Наложить арест на денежное требование _________________________________________ (Ф.И.О. должника - физического лица,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БИН) в пределах суммы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платеж по арестованному денежному требованию на текущий счет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судебного исполнителя, номер 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направить для исполнения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результатах исполнения постановления незамедлительно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 неисполнение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иного законного требования судебного исполнителя влечет административную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отводе (самоотводе) специалиста, переводчика, судебного исполнителя, помощника частного судебного исполнителя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(основание отвода (самоотвода))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__________________________________________ об отводе (самоотводе) (фамилия, инициалы) специалиста (переводчика,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помощника частного судебного  исполнителя) удовлетворить, заявить самоотвод (утвердить отвод)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судебного исполнителя, специалиста (переводчика, помощника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участия в исполнительном 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6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отказе в отводе (самоотводе) специалиста, переводчика, судебного исполнителя, помощника частного судебного исполнителя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 20__года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(основание отказа в отводе (самоотводе))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удовлетворении заявления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отводе (самоотводе) (фамилия, инициалы)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отказать. (фамилия, инициалы) специалиста (переводчика, судебного исполнителя, помощника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6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приказа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(основание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по оценке арестованного имущества (поручить провести оценку имущества одной из сторон исполнительного производства),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принадлежащего должнику _________________________________________________________________________________________________________________.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имя и отчество (при наличии) должника-физического лица, ИИН,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специалиста _______________________ об ответственности за дачу (фамилия и инициалы) ложного заключения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__________________________.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Копию настоящего постановления направить сторонам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(подпись, 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41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56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объявлении должника в розыск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41 в соответствии с приказом Министра юстиции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(фамилия, инициалы частного судебного исполнителя, адрес 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(указываются требование исполнительного документа, данные взыскателя и должника) возбужденного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(основания об объявлении в розыск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 (далее – Закон) либо иного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в розыск должника 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фамилия, имя и 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ИИН) являющегося должником  (руководителем (исполняющим обязанности) 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об объявлении должника в розыск направить для исполнения в территориальные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дел, антикоррупционной службы, службы экономических расследований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судебного исполнителя вступает в силу со дня его вынесения, подлежит обязательному исполнению и может быть обжаловано в соответствии с Административным процедурно-процессуальным кодексом Республики Казахстан. </w:t>
      </w:r>
    </w:p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документа может быть изменена. Электронная цифровая подпись прокурора, а также его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подписи, наименование прокуратуры размещаются с левой стороны документа. В правом верхнем углу гриф "Санкционирую",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прокуратуры, фамилия, инициалы прокурора, а также дата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42 – в редакции приказа и.о. Министра юстиции РК от 27.01.2023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18 "Об утверждении Типовых форм постановлений частных судебных исполнителей" (зарегистрирован в Реестре государственной регистрации нормативных правовых актов за № 6755, опубликован 16 апреля 2011 года в газете "Казахстанская правда", № 129-130 (26550-26551);</w:t>
      </w:r>
    </w:p>
    <w:bookmarkEnd w:id="131"/>
    <w:bookmarkStart w:name="z4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декабря 2012 года № 404 "О внесении изменения в приказ Министра юстиции Республики Казахстан от 20 января 2011 года № 18 "Об утверждении Типовых форм постановлений частных судебных исполнителей" (зарегистрирован в Реестре государственной регистрации нормативных правовых актов за № 8285, опубликован 23 февраля 2013 года в газете "Казахстанская правда", № 69-70 (27343-27344);</w:t>
      </w:r>
    </w:p>
    <w:bookmarkEnd w:id="132"/>
    <w:bookmarkStart w:name="z4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2014 года № 111 "О внесении изменений в приказ Министра юстиции Республики Казахстан от 20 января 2011 года № 18 "Об утверждении Типовых форм постановлений частных судебных исполнителей" (зарегистрирован в Реестре государственной регистрации нормативных правовых актов за № 9269, опубликован 11 апреля 2014 года в информационно-правовой системе нормативно правовых актов Республики Казахстан "Әділет");</w:t>
      </w:r>
    </w:p>
    <w:bookmarkEnd w:id="133"/>
    <w:bookmarkStart w:name="z4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ноября 2015 года № 604 "О внесении изменений приказ Министра юстиции Республики Казахстан от 20 января 2011 года № 18 "Об утверждении Типовых форм Постановлений частных судебных исполнителей" (зарегистрирован в Реестре государственной регистрации нормативных правовых актов за № 12383, опубликован 28 декабря 2015 года в информационно-правовой системе нормативно правовых актов Республики Казахстан "Әділет", в газете "Казахстанская правда" от 13 декабря 2016 года за № 196 (28322) от 15 октября 2016 года за № 198 (28324);</w:t>
      </w:r>
    </w:p>
    <w:bookmarkEnd w:id="134"/>
    <w:bookmarkStart w:name="z4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юстиции Республики Казахстан в которые вносятся изменения и дополнения, приказ Министра юстиции Республики Казахстан от 27 мая 2016 года № 357 (зарегистрирован в Реестре государственной регистрации нормативных правовых актов за № 13784, опубликован 23 июня 2016 года в информационно-правовой системе нормативно правовых актов Республики Казахстан "Әділет").</w:t>
      </w:r>
    </w:p>
    <w:bookmarkEnd w:id="135"/>
    <w:bookmarkStart w:name="z4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декабря 2018 года № 1627 "Об утверждении Типовых форм постановлений частных судебных исполнителей" (зарегистрирован в Реестре государственной регистрации нормативных правовых актов за № 18111).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