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9f13" w14:textId="b799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марта 2019 года № 114. Зарегистрирован в Министерстве юстиции Республики Казахстан 11 марта 2019 года № 18374. Утратил силу приказом Министра индустрии и инфраструктурного развития Республики Казахстан от 5 октября 2020 года № 515.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11712, опубликован 1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лиц командного состава судов",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"Аттестация лиц командного состава судов" (далее –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посредством веб-портала "электронного правительства" www.egov.kz, www.elicense.kz (далее – портал).";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"Дипломирование лиц командного состава судов", утвержденном указанном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"Дипломирование лиц командного состава судов" (далее –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"Правительство для граждан" (далее – Государственная корпорация);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минимальном составе экипажа судна", утвержденном указанным приказом: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свидетельства о минимальном составе экипажа судна" (далее -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"Правительство для граждан" (далее – Государственная корпорация);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случае отсутствия оснований для отказа ответственный исполнитель обеспечивает выдачу свидетельства в течение 1 рабочего дня.";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случае отсутствия оснований для отказа в течение 2 часов оформляет свидетельство и направляет его на подписание руководителю услугодателя либо его заместителю.";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ипотеки маломерного судна и выдача дубликата документа, подтверждающего государственную регистрацию ипотеки маломерного судна", утвержденном указанным приказом: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"Государственная регистрация ипотеки маломерного судна и выдача дубликата документа, подтверждающего государственную регистрацию ипотеки маломерного судна" (далее –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"Правительство для граждан" (далее – Государственная корпорация);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ипотеки судна и выдача дубликата документа, подтверждающего государственную регистрацию ипотеки судна", утвержденном указанным приказом: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"Государственная регистрация ипотеки судна и выдача дубликата документа, подтверждающего государственную регистрацию ипотеки судна" (далее –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"Правительство для граждан" (далее – Государственная корпорация);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информации о государственной регистрации ипотеки судна, маломерного судна или строящегося судна", утвержденном указанным приказом: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информации о государственной регистрации ипотеки судна, маломерного судна или строящегося судна" (далее –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"Правительство для граждан" (далее – Государственная корпорация).";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реестре", утвержденном указанным приказом: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"Государственная регистрация судов внутреннего водного плавания, судов плавания "река-море" и прав на них в Государственном судовом реестре" (далее -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"Правительство для граждан" (далее – Государственная корпорация);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портал).";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судов", утвержденном указанным приказом: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"Государственная регистрация арендованных судов внутреннего водного плавания и судов плавания "река-море" в реестре арендованных иностранных судов" (далее -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"Правительство для граждан" (далее – Государственная корпорация);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портал).";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маломерных судов и прав на них", утвержденном указанным приказом: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"Государственная регистрация маломерных судов и прав на них" (далее –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"Правительство для граждан" (далее – Государственная корпорация);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портал).";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2019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минимальном составе экипажа судна"</w:t>
            </w:r>
          </w:p>
        </w:tc>
      </w:tr>
    </w:tbl>
    <w:bookmarkStart w:name="z1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