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33f7" w14:textId="ea03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уставного и собственного капиталов стабилизационного банка, Правил создания стабилизационного банка, формирования его уставного и собственного капиталов, а также получения стабилизационным банком лицензии на проведение банковских и иных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января 2019 года № 11. Зарегистрировано в Министерстве юстиции Республики Казахстан 12 февраля 2019 года № 18295.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уставного и собственного капиталов стабилизационного банка в размере 10 000 000 000 (десяти миллиардов)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стабилизационного банка, формирования его уставного и собственного капиталов, а также получения стабилизационным банком лицензии на проведение банковских и иных операций.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методологии финансового рынка (Салимбаев Д.Н.) в установленном законодательством Республики Казахстан порядке обеспечить: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5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11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стабилизационного банка, формирования его уставного и собственного капиталов, а также получения стабилизационным банком лицензии на проведение банковских и иных операций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стабилизационного банка, формирования его уставного и собственного капиталов, а также получения стабилизационным банком лицензии на проведение банковских и иных операций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(далее - Закон о банках), и устанавливают порядок создания стабилизационного банка, формирования его уставного и собственного капиталов, а также получения стабилизационным банком лицензии на проведение банковских и иных операций.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Стабилизационный банк создается для достижения целей,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61-8 Закона о банках.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стабилизационного банка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по регулированию, контролю и надзору финансового рынка и финансовых организаций (далее - уполномоченный орган) после получения от временной администрации по управлению банком (временного управляющего банком) предложения о проведении операции по передаче активов и обязательств неплатежеспособного банка стабилизационному банку в течение 10 (десяти) рабочих дней принимает решение о создании стабилизационного банка и незамедлительно уведомляет временную администрацию по управлению банком (временного управляющего банком) о принятом решении.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решении уполномоченного органа о создании стабилизационного банка указываются: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создании стабилизационного банка;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место нахождения стабилизационного банка;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персональный состав лиц, уполномоченных осуществлять деятельность по управлению стабилизационным банком и представлять его интересы перед третьими лицами;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и виды объявленных акций, номинальная стоимость объявленных акций стабилизационного банка, которые будут размещены среди инвесторов данного банка;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об утверждении устава стабилизационного банка;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поручение лицам, назначенным осуществлять деятельность по управлению стабилизационным банком: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устав стабилизационного банка;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зарегистрировать стабилизационный банк в органах юстиции;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заключить договор с центральным депозитарием;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подписать проспект выпуска акций банка для государственной регистрации в уполномоченном органе;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поручение временной администрации по управлению банком (временному управляющему банком) передать активы и обязательства создаваемому стабилизационному банку;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дата вступления в силу решения уполномоченного органа о создании стабилизационного банка;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иные условия, в том числе по вопросу пользования помещением, необходимым для проведения банковских и иных операций, оборудованием, программным обеспечением банка, а также представления информации кредитному бюро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Стабилизационный банк создается в организационно-правовой форме акционерного общества с учетом особенностей, предусмотренных Законом о банках.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создании стабилизационного банка принимается Правлением уполномоченного органа.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уставного и собственного капиталов стабилизационного банка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Уставный капитал стабилизационного банка формируется при оплате инвестором объявленных акций стабилизационного банка в соответствии с договором, заключаемым между инвестором и лицом, уполномоченным осуществлять деятельность по управлению стабилизационным банком.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момента приобретения инвестором объявленных акций стабилизационного банка банк утрачивает статус стабилизационного банка.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получения стабилизационным банком лицензии на проведение банковских и иных операций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лицензии на проведение стабилизационным банком отдельных видов банковских и иных операций лицо, уполномоченное осуществлять деятельность по управлению стабилизационным банком, представляет в уполномоченный орган следующие документы: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устава;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уплату в бюджет лицензионного сбора на право занятия отдельными видами деятельности.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банковских и иных операций, указанных в лицензии, определяется уполномоченным органом в зависимости от передаваемых неплатежеспособным банком стабилизационному банку активов и обязательств.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выдает стабилизационному банку лицензию на проведение банковских и иных операций по форме согласно приложению к Правилам.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стабилизационного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его уставного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собственного капиталов,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стабилизационным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банком лицензии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и иных операций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Республики Казахстан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Полное наименование уполномоченного органа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проведение банковских и иных операций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Номер лицензии___________ Дата выдачи "__" __________ ____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банка)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лицензия дает право на проведение следующих видов операций (в национальной и (или) иностранной валюте):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банковских операций: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операций: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(заместитель Председателя)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2019 года № 11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179 "Об утверждении Правил создания, получения лицензии на проведение банковских и иных операций, формирования уставного и собственного капиталов стабилизационного банка" (зарегистрировано в Реестре государственной регистрации нормативных правовых актов под № 5782, опубликовано 2 октября 2009 года в газете "Юридическая газета" № 150 (1747).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которые вносятся в некоторые нормативные правовые акты Республики Казахстан по вопросам идентификационных номеров, утвержденного постановлением Правления Агентства Республики Казахстан по регулированию и надзору финансового рынка и финансовых организаций от 29 марта 2010 года № 50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(зарегистрировано в Реестре государственной регистрации нормативных правовых актов под  № 6219, опубликовано 26 августа 2010 года в Собрании актов центральных исполнительных и иных центральных государственных органов Республики Казахстан, № 14).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постановления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8505, опубликовано 6 августа 2013 года в газете "Юридическая газета" № 115 (2490).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изменения, утвержденного постановлением Правления Национального Банка Республики Казахстан от 28 октября 2016 года № 265 "О внесении изменений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Республики Казахстан под № 14733, опубликовано 28 февраля 2017 года в Эталонном контрольном банке нормативных правовых актов Республики Казахстан).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