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cd4a" w14:textId="33fc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30 мая 2018 года № 222. Зарегистрировано Департаментом юстиции Западно-Казахстанской области 31 мая 2018 года № 5219. Утратило силу постановлением акимата Казталовского района Западно-Казахстанской области от 9 декабря 2019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Казталовского района Западно-Казахстанской области от 09.12.2019 </w:t>
      </w:r>
      <w:r>
        <w:rPr>
          <w:rFonts w:ascii="Times New Roman"/>
          <w:b w:val="false"/>
          <w:i w:val="false"/>
          <w:color w:val="ff0000"/>
          <w:sz w:val="28"/>
        </w:rPr>
        <w:t>№ 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 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акимат Казталовского района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коэффициенты зонирования, учитывающих месторасположение объекта налогообложения в населенном пункте.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исполняющему обязанности руководителя аппарата акима Казталовского района (Ж.Дуйсенгалиев)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С.Бегжанова.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 января 2018 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мая 2018 года № 222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>объекта налогообложения в населенном пункте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8"/>
        <w:gridCol w:w="4852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Кишкенеталдыкудук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Кишкенешал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Копкутир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Бирикский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Еламан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Уразгали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Ашысай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Торегали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Кошанкольский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Кошанколь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Бейистерек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Талдыкудук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Таскутур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Hурсай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