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d35087" w14:textId="dd3508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Акжаикского районного маслихата от 15 декабря 2017 года № 15-2 "О районном бюджете на 2018-2020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Акжаикского районного маслихата Западно-Казахстанской области от 12 октября 2018 года № 25-1. Зарегистрировано Департаментом юстиции Западно-Казахстанской области 30 октября 2018 года № 5375. Утратило силу решением Акжаикского районного маслихата Западно-Казахстанской области от 19 февраля 2019 года № 30-3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Акжаикского районного маслихата Западно-Казахстанской области от 19.02.2019 </w:t>
      </w:r>
      <w:r>
        <w:rPr>
          <w:rFonts w:ascii="Times New Roman"/>
          <w:b w:val="false"/>
          <w:i w:val="false"/>
          <w:color w:val="ff0000"/>
          <w:sz w:val="28"/>
        </w:rPr>
        <w:t>№ 30-3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первого официального опубликования).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 декабря 2008 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 января 2001 года "О местном государственном управлении и самоуправлении в Республике Казахстан" Акжаикский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Акжаикского районного маслихата от 15 декабря 2017 года № 15-2 "О районном бюджете на 2018-2020 годы" (зарегистрированное в Реестре государственной регистрации нормативных правовых актов № 5018, опубликованное 9 января 2018 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 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районный бюджет на 2018-2020 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 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2018 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 доходы – 7 242 349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налоговые поступления – 1 072 534 тысячи тенге;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неналоговые поступления – 2 046 тысяч тенге; 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 – 4 191 тысяча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 – 6 163 578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 затраты – 7 322 807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 чистое бюджетное кредитование – 50 032 тысячи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 – 165 945 тысяч тенге;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 – 115 913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 сальдо по операциям с финансовыми активами 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 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 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 дефицит (профицит) бюджета – - 130 490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 – 130 490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 – 165 945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 – 115 913 тысяч тенге 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 – 80 458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 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организационного отдела аппарата районного маслихата (Т.А.Горбунова) обеспечить государственную регистрацию данного решения в органах юстиции, его официальное опубликование в Эталонном контрольном банке нормативных правовых актов Республики Казахстан и в средствах массовой информации.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 января 2018 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С.Уразова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С.Сиражев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 октября 2018 года № 25-1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Акжаикского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15 декабря 2017 года № 15-2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 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7"/>
        <w:gridCol w:w="1160"/>
        <w:gridCol w:w="747"/>
        <w:gridCol w:w="747"/>
        <w:gridCol w:w="5043"/>
        <w:gridCol w:w="3856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8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 Доходы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7 242 349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1 072 534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276 236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250 909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524 858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509 496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11 092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17 624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7 401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6 938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2 046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4 191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2 702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1 489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6 163 578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6 163 578</w:t>
            </w:r>
          </w:p>
        </w:tc>
      </w:tr>
      <w:tr>
        <w:trPr>
          <w:trHeight w:val="30" w:hRule="atLeast"/>
        </w:trPr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6 163 578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7"/>
        <w:gridCol w:w="867"/>
        <w:gridCol w:w="1178"/>
        <w:gridCol w:w="1179"/>
        <w:gridCol w:w="5326"/>
        <w:gridCol w:w="28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 Затраты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7 322 807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500 225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108 849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96 031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за счет чрезвычайного резерва местного исполнительного органа для ликвидации чрезвычайных ситуаций социального, природного и техногенного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5 018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224 433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17 663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142 734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454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13 595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39 224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35 617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обязательств местных исполнительных органов по решениям судов за счет средств резерва местного исполнительного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89 915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28 776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55 839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26 024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Общественный порядок, безопасность, правовая, судебная, уголовно- исполнительная деятельность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Правоохранительная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3 798 183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87 133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65 985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21 148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3 454 799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сельской местности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86 688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3 355 516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3 133 649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4 146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256 251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18 708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51 920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446 264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86 450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332 961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49 577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57 083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39 011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37 110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24 824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741 545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101 047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19 944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81 103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12 316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для проектов, реализуемых в рамках Программы развития продуктивной занятости и массового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613 737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612 187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26 761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585 994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295 820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39 637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9 770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182 843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173 143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170 943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66 471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52 441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42 175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247 997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189 992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8 815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181 127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15 626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156 031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обезвреженных (обеззараженных) и переработанных без изъятия животных, продукции и сырья животного происхождения, представляющих опасность для здоровья животных и человека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20 165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16 693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3 472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18 141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14 950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3 191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217 440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216 380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29 659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186 721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100 860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98 092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38 792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 года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45 779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13 521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630 825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11 720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использованных не по целевому назначению целевых трансфертов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252 811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341 040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трансфертов общего характера в случаях, предусмотренных бюджетным законодательством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 Чистое бюджетное кредитование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тепло-водоснабжения и водоотведения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бюджетных кредитов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77 131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 Сальдо по операциям с финансовыми активами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 Дефицит (профицит)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-130 490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 Финансирование дефицита (использование профицита)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130 490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165 945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115 913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115 913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38 782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областного бюджета за счет целевого трансферта из Национального фонда Республики Казахстан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80 458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  <w:tr>
        <w:trPr>
          <w:trHeight w:val="30" w:hRule="atLeast"/>
        </w:trPr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80 458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