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a16e" w14:textId="39fa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22 декабря 2017 года № 17/3-VI "О бюджете Курчумского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13 марта 2018 года № 20/2-VI. Зарегистрировано Департаментом юстиции Восточно-Казахстанской области 26 марта 2018 года № 5554. Утратило силу решением Курчумского районного маслихата Восточно-Казахстанской области от 26 декабря 2018 года № 32/3-VI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26.12.2018 </w:t>
      </w:r>
      <w:r>
        <w:rPr>
          <w:rFonts w:ascii="Times New Roman"/>
          <w:b w:val="false"/>
          <w:i w:val="false"/>
          <w:color w:val="ff0000"/>
          <w:sz w:val="28"/>
        </w:rPr>
        <w:t>№ 32/3-VI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27 февраля 2018 года № 18/202-VI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5508), Курчумский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22 декабря 2017 года № 17/3-VI "О бюджете Курчумского района на 2018-2020 годы" (зарегистрировано в Реестре государственной регистрации нормативных правовых актов за номером 5382, опубликовано 9 февраля 2018 года в районной газете "Рауан -Заря" и в Эталонном контрольном банке нормативных правовых актов Республики Казахстан в электронном виде 12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 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- 5036972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- 556303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- 11167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- 13000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- 4456502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- 5068073,2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- 20826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- 51927,2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-51927,2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марта 2018 года № 20/2-VI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17/3-VI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5036972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4456502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4456502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4456502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626"/>
        <w:gridCol w:w="1034"/>
        <w:gridCol w:w="1034"/>
        <w:gridCol w:w="6316"/>
        <w:gridCol w:w="2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5068073,2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252493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2913371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2597919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2520835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307969,2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307969,2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307969,2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-51927,2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