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7832" w14:textId="c937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мая 2018 года № 151. Зарегистрировано Департаментом юстиции Восточно-Казахстанской области 15 июня 2018 года № 5650.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11 января 2018 года № 13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(зарегистрированного в Реестре государственной регистрации нормативных правовых актов за номером 16430),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июля 2015 года № 186 "Об утверждении регламентов государственных услуг в сфере строительной, архитектурной и градостроительной деятельности" (зарегистрированное в Реестре государственной регистрации нормативных правовых актов за номером 4130, опубликовано в газетах "Дидар" от 22 сентября 2015 года, "Рудный Алтай" от 21 сентября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2018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186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(далее – МИО) районов и городов областного значения (далее – услугодатель).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(далее – АПЗ)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Министра национальной экономики Республики Казахстан от 27 марта 2015 года № 257 (зарегистрированному в Реестре государственной регистрации нормативных правовых актов за номером 11018) (далее – Стандарт);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(далее – ТУ);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 (далее – ПДП);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МИО на реконструкцию (перепланировку, переоборудование);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через портал.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и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на предоставление исходных материалов/АПЗ и ТУ: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от работника Государственной корпорации и регистрация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1 (один) час;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3 (три) часа;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услугодателя подготавливает мотивированный отказ в дальнейшем рассмотрении заявления. Длительность выполнения – 1 (один) рабочий день;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поставщики услуг по инженерному и коммунальному обеспечению предоставляют соответствующие ТУ с предварительной схемой трасс наружных инженерных сетей.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(осуществляется одновременно с действием 4) – специалист подготавливает следующие документы на проектирование: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5 (пять) рабочих дней;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сетей). Длительность выполнения – 14 (четырнадцать) рабочих дней;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14 (четырнадцать) рабочих дней;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 – 16 (шестнадцать) рабочих дней;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наличии оснований, предусмотренных пунктом 10 Стандарта, специалистом подготавливается мотивированный отказ. Длительность выполнения – 4 (четыре) рабочих дня;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подписание результата государственной услуги руководителем услугодателя. Длительность выполнения – 1 (один) час;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2 (два) часа.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услугодателя. Длительность выполнения – 15 (пятнадцать) минут;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специалистом услугодателя на соответствие требованиям, предусмотренным пунктом 9 Стандарта, и подготовка решения МИО на реконструкцию (перепланировку, переоборудование) – 8 (восемь) рабочих дней;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услугодателя подготавливает мотивированный отказ в дальнейшем рассмотрении заявления. Длительность выполнения – 1 (один) рабочий день;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при наличии оснований, предусмотренных пунктом 10 Стандарта специалистом подготавливается мотивированный отказ. Длительность выполнения – 4 (четыре) рабочих дня;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после принятия положительного решения на реконструкцию специалист услугодателя подготавливает АПЗ – 5 (пять) рабочих дней;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(осуществляется одновременно с действием 4) – в случае подачи услугополучателем опросного листа (при необходимости в дополнительном подключении к источникам инженерного и коммунального обеспечения и/или увеличении нагрузок), специалист услугодателя направляет опросный лист поставщикам услуг по инженерному и коммунальному обеспечению для получения технических условий. Длительность выполнения – 4 (четыре) часа;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6(осуществляется одновременно с действием 4) – поставщики услуг по инженерному и коммунальному обеспечению предоставляют соответствующие ТУ с предварительной схемой трасс наружных инженерных сетей.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специалист формирует запрашиваемые услугополучателем исходные материалы и разрешительные документы для реконструкции (перепланировки, переоборудования) помещений (отдельных частей) существующих зданий. Длительность выполнения – 1 (один) рабочий день;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подписание результата государственной услуги руководителем услугодателя. Длительность выполнения – 1 (один) час;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–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2 (два) часа.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6 (шесть) рабочих дней;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- 15 (пятнадцать) рабочих дней;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АПЗ и ТУ – 15 (пятнадцать) рабочих дней;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(АПЗ, ТУ, выкопировка из ПДП, вертикальные планировочные отметки, поперечные профили дорог и улиц, схема трасс наружных инженерных сетей) - 17 (семнадцать) рабочих дней;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- 15 (пятнадцать) рабочих дней со дня подачи заявления.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5 (пять) рабочих дней.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документов для предоставления исходных материалов/АПЗ и ТУ: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и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пунктом 9 Стандарта, и направление опросного листа и топографической съемки поставщикам услуг по инженерному и коммунальному обеспечению, которые служат основанием для выполнения действия 4, указанного в пункте 5 настоящего Регламента. Результатом по действию 4 является получение технических условий с предварительной схемой трасс наружных инженерных сетей от поставщиков услуг по инженерному и коммунальному обеспечению, которое служит основанием для завершения выполнения действия 5, указанного в пункте 5 настоящего Регламента. Результатом по действию 5 является подготовка запрашиваемых услугополучателем исходных материалов, либо мотивированного отказа, которые служат основанием для выполнения действия 6, указанного в пункте 5 настоящего Регламента. Результатом по действию 6 является подписание результата оказания государственной услуги руководителем услугодателя, которое служит основанием для выполнения действия 7, указанного в пункте 5 настоящего Регламента. Результатом по действию 7 является направление подписанного руководителем услугодателя результата оказания государственной услуги в Государственную корпорацию.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 результатом процедуры (действия) по оказанию государственной услуги по действию 1, указанному в пункте 5 настоящего Регламента, является регистрация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пунктом 9 Стандарта, и подготовка решения МИО на реконструкцию (перепланировку, переоборудование), положительное решение служит основанием для выполнения действий 4 и 5, указанных в пункте 5 настоящего Регламента. Результатом по действию 4 является подготовка АПЗ. Результатом по действию 5 является направление опросного листа поставщикам услуг по инженерному и коммунальному обеспечению, которое служит основанием для выполнения действия 6, указанного в пункте 5 настоящего Регламента. Результатом по действию 6 является получение технических условий с предварительной схемой трасс наружных инженерных сетей от поставщиков услуг по инженерному и коммунальному обеспечению, которое служит основанием для завершения выполнения действия 4 и выполнения действия 7, указанного в пункте 5 настоящего Регламента. Результатом по действию 7 является подготовка запрашиваемых услугополучателем исходных материалов, либо мотивированного отказа, которые служат основанием для выполнения действия 8,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8 является подписание результата оказания государственной услуги руководителем услугодателя, которое служит основанием для выполнения действия 9, указанного в пункте 5 настоящего Регламента. Результатом по действию 9 является направление подписанного руководителем услугодателя результата оказания государственной услуги в Государственную корпорацию.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предоставления исходных материалов/АПЗ и ТУ: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 регистрация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- 1 (один) час;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специалистом услугодателя на соответствие требованиям, предусмотренным пунктом 9 Стандарта, и направление опросного листа и топографической съемки поставщикам услуг по инженерному и коммунальному обеспечению для получения технических условий. Длительность выполнения – 3 (три) часа;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(или)документа с истекшим сроком действия специалист услугодателя дает мотивированный отказ в дальнейшем рассмотрении заявления. Длительность выполнения - 1 (один) рабочий день;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специалистом услугодателя технических условий с предварительной схемой трасс наружных инженерных сетей от поставщиков услуг по инженерному и коммунальному обеспечению.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подготавливает следующие документы на проектирование: 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несложных объектов: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5 (пять) рабочих дней;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сетей). Длительность выполнения – 14 (четырнадцать) рабочих дней;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 и (или) технологически сложных объектов: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и ТУ. Длительность выполнения – 14 (четырнадцать) рабочих дней;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материалы (АПЗ, ТУ, выкопировка из ПДП, вертикальные планировочные отметки, поперечные профили дорог и улиц, схема трасс наружных инженерных сетей) - 16 (шестнадцать) рабочих дней;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услугополучателю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4 (четыре) рабочих дня;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 руководителем услугодателя. Длительность выполнения – 1 (один) час;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2 (два) часа.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 регистрация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 - 2 (два) часа;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специалистом услугодателя на соответствие требованиям, предусмотренным пунктом 9 Стандарта и подготовка решения МИО на реконструкцию (перепланировку, переоборудование) – 8 (восемь) рабочих дней;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и (или) документа с истекшим сроком действия специалист услугодателя дает мотивированный отказ в дальнейшем рассмотрении заявления. Длительность выполнения – 1(один) рабочий день;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специалистом услугодателя АПЗ при принятии положительного решения МИО на реконструкцию (перепланировку, переоборудование) – 5 (пять) рабочих дней; 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опросного листа и топографической съемки поставщикам услуг по инженерному и коммунальному обеспечению для получения технических условий при подаче услугополучателем опросного листа (при необходимости в дополнительном подключении к источникам инженерного и коммунального обеспечения и/или увеличения нагрузок). Длительность выполнения – 4 (четыре) часа;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специалистом услугодателя технических условий с предварительной схемой трасс наружных инженерных сетей от поставщиков услуг по инженерному и коммунальному обеспечению. Длительность выполнения – 5 (пять) рабочих дней, за исключением случаев мотивированного отказа, когда срок не превышает 1 (один) рабочий день;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запрашиваемых услугополучателем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 – 1 (один) рабочий день;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результата государственной услуги руководителем услугодателя. Длительность выполнения – 1 (один) час;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2 (два) часа.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услугополучателя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выдает расписку о приеме соответствующих документов. 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документы формируются по направлениям, фиксируются в информационной системе "Интегрированная информационная система для Центров обслуживания населения" (далее – ИИС ЦОН);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к услугодателю.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согласно выданной расписке и получает результат государственной услуги;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– 15 (пятнадцать) минут;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результата оказания государственной услуги осуществляется в порядке (электронной) очереди. Возможно бронирование электронной очереди посредством портала.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представитель: юридического лица по документу, подтверждающему полномочия; физического лица по нотариально заверенной доверенности)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ИИН/БИН и пароля (процесс авторизации) на портале для получения государственной услуги;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государственной услуги, указанной в настоящем Регламенте, вывод на экран формы запроса для оказания услуги и заполнение услугополучателем (либо уполномоченным представителем: юридического лица по документу, подтверждающему полномочия; физического лица по нотариально заверенной доверенности) формы (ввод данных) с учетом ее структуры и форматных требований, прикрепление к форме запроса копий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услуги, в связи с имеющимися нарушениями;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уполномоченному представителю: юридического лица по документу, подтверждающему полномочия; физического лица по нотариально заверенной доверенности) результата оказания государственной услуги (в электронном виде), подписанной ЭЦП услугодателя.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исходных материалов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(перепланировки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200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исходных материалов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(перепланировки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2018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186</w:t>
            </w:r>
          </w:p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(далее – МИО) районов и городов областного значения (далее – услугодатель).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МИО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утвержденному приказом Министра национальной экономики Республики Казахстан от 27 марта 2015 года № 257 (зарегистрированным в Реестре государственной регистрации нормативных правовых актов заномером 11018) (далее – Стандарт).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документов.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от работника Государственной корпорации, регистрирует и передает на рассмотрение руководству услугодателя. Длительность выполнения – 15 (пятнадцать) минут;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2 (два) часа;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специалистом услугодателя на соответствие требованиям, предусмотренным пунктом 9 Стандарта, и подготовка решения. Длительность выполнения –13 (тринадцать) рабочих дней;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специалистом подготавливается мотивированный ответ о прекращении рассмотрения заявления. Длительность выполнения – 1 (один) рабочий день;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при наличии оснований, предусмотренных пунктом 10 Стандарта, специалистом подготавливается мотивированный отказ. Длительность выполнения – 4 (четыре) рабочих дня;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3 (три) часа.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услуги: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или Государственной корпорацией – 15 (пятнадцать) рабочих дней.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- 5 (пять) рабочих дней.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документов, которая служит основанием для начала выполнения действия 2, указанного в пункте 5 настоящего Регламента. Результатом действия 2, указанного в пункте5 настоящего Регламента, является рассмотрение документов услугополучателя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требованиям, предусмотренным пунктом 9 Стандарта, и подготовка мотивированного отказа или решения, которое служит основанием для выполнения действия 4, указанного в пункте 5 настоящего Регламента. Результатом по действию 4 является подписание результата оказания государственной услуги руководителем услугодателя, которое служит основанием для выполнения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 является направление подписанного руководителем услугодателя результата оказания государственной услуги в Государственную корпорацию.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 регистрация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2 (два) часа;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решения. Длительность выполнения – 13 (тринадцать) рабочих дней;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в случае установления факта неполноты представленных документов специалистом подготавливается мотивированный отказ в дальнейшем рассмотрении заявления. Длительность выполнения – 1 (один) рабочий день;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при наличии оснований, предусмотренных пунктом 10 Стандарта, специалистом подготавливается мотивированный отказ. Длительность выполнения – 4 (четыре) рабочих дня;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услугодателя результата оказания государственной услуги в Государственную корпорацию. Длительность выполнения – 3 (три) часа. 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(либо уполномоченные представители: юридического лица по документу, подтверждающему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электронной цифровой подписью (далее - ЭЦП) заполненной формы (введенных данных) запроса на оказание услуги;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 удостоверенного (подписанного) ЭЦП работника Государственной корпорации через интегрированную информационную систему для Центров обслуживания населения (далее - ИИС ЦОН);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документы передается через накопительный сектор и курьера Государственной корпорации услугодателю.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представления услугополучателем неполного пакета документов, согласно перечню, предусмотренному пунктом 9 Стандарта. При отказе в приеме заявления, работником Государственной корпорации услугополучателю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в Государственной корпорации является расписка о приеме соответствующих документов, предусмотренных пунктом 9 Стандарта.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в случае предоставления услугополучателем неполного пакета документов согласно перечню, предусмотренному пунктом 9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услуги или на бумажном носителе сформированной услугодателем.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Пошаговые действия и решения через услугодателя: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специалистом услугодателя логина и пароля (процесс авторизации) в ИИС ЦОН для оказания государственной услуги;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ИИС ЦОН подлинности данных о зарегистрированном специалисте услугодателя через логин и пароль;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ИИС ЦОН сообщения об отказе в авторизации в связи с имеющимися нарушениями в данных специалиста услугодателя;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формирование реестра прием/передачи документов услугодателю от Государственной корпорации;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изменение статуса заявки из поступивших на статус на исполнении;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рассмотрение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оказания государственной услуги;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формирование заявки из раздела на исполнении в раздел исполненные, ожидающие отправки в Государственную корпорацию; 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формирование реестра прием/передача документов от услугодателя в Государственную корпорацию.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на 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(перепланировку,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переоборудование)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частей) существующих 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связанных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изменением несущих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конструкций,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3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0"/>
    <w:bookmarkStart w:name="z23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683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