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f32f" w14:textId="88cf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10 декабря 2015 года № 336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2018 года № 132. Зарегистрировано Департаментом юстиции Восточно-Казахстанской области 6 июня 2018 года № 5644. Утратило силу - постановлением Восточно-Казахстанского областного акимата от 16 марта 2020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16.03.2020 № 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декабря 2017 года № 446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(зарегистрированным в Реестре государственной регистрации нормативных правовых актов за номером 16152),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декабря 2015 года № 336 "Об утверждении регламентов государственных услуг в социально-трудовой сфере" от 10 декабря 2015 года (зарегистрированное в Реестре государственной регистрации нормативных правовых актов за номером 4348, опубликованное в информационно-правовой системе "Әділет" 15 февраля 2016 года, в газетах "Дидар" от 22 февраля 2016 года № 20 (17260), от 24 февраля 2016 года № 21 (17261), от 26 февраля 2016 года № 22 (17262), "Рудный Алтай" от 20 февраля 2016 года № 20 (19772), от 23 февраля 2016 года № 21 (19773), от 25 февраля 2016 года № 22 (19774)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регламент "Назначение государственной адресной социальной помощи";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регламент государственной услуги "Выдача удостоверения реабилитированному лицу";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безработного.";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утвержденном указанным постановлением: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процедур (действий), входящих в состав процесса оказания государственной услуги, длительность выполнения действия: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документы от Государственной корпорации. Длительность выполнения –1 (один) рабочий день;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–рассмотрение документов услугополучателя руководителем услугодателя и назначение ответственного исполнителя - специалиста услугодателя. Длительность выполнения – 2 (два) рабочих дня;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готовит расчет суммы пособия и документы по оказанию государственной услуги, формирует уведомление о назначении пособия услугополучателю, передает руководителю на подпись. Длительность выполнения – 3 (три) рабочих дня;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руководителем услугодателя расчета суммы и подписание уведомления о назначении пособия услугополучателю. Длительность выполнения – 1 (один) рабочий день;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отправляет уведомление о назначении пособия в Государственную корпорацию. Длительность выполнения – 1 (один) рабочий день;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услугополучателя в Государственную корпорацию, со дня регистрации полного пакета документов услугополучателя услугодателем – 10 (десять) рабочих дней;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для получения информации о назначении пособия – 30 (тридцать) минут со дня поступления электронного запроса;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Результатом оказания государственной услуги по действию 1, указанному в пункте 5 настоящего Регламента, является принятие документов услугодателем, что является основанием для начала действия 2.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рассмотрение документов услугополучателя руководителем услугодателя и определяет исполнителя, что является основанием для начала действия 3.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подготовка специалистом услугодателя расчета суммы пособия, что является основанием для начала действия 4.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подписание руководителем услугодателя расчета суммы пособия и уведомления услугополучателю, что является основанием для начала действия 5.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отправление уведомления в Государственную корпорацию.";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Описание процедур (действий), необходимых для оказания государственной услуги: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документы от Государственной корпорации. Длительность выполнения –1 (один) рабочий день;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 и назначение ответственного исполнителя - специалиста услугодателя. Длительность выполнения – 2 (два) рабочих дня;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готовит расчет суммы пособия и документы по оказанию государственной услуги, формирует уведомление о назначении пособия услугополучателю, передает руководителю на подпись. Длительность выполнения – 3 (три) рабочих дня;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руководителем услугодателя расчета суммы и подписание уведомления о назначении пособия услугополучателю. Длительность выполнения – 1 (один) рабочий день;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отправляет уведомление о назначении пособия в Государственную корпорацию. Длительность выполнения – 1 (один) рабочий день.";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Услугополучатели для получения государственной услуги вправе обратиться в Государственную корпорацию или портал, предоставляют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услугополучатель (либо его представителя по нотариально заверенной доверенности) обращается в Государственную корпорацию для получения государственной услуги, имея при себе документы, указанные в пункте 9 стандарта. Проверка документов услугополучателя производится работником Государственной корпорации через информационную систему (далее - ИС). Услугополучателю выдается расписка о приеме соответствующих документов. Длительность выполнения – 15 (пятнадцать) минут;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пунктом 9 стандарта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направляет принятые у услугополучателя документы услугодателю. Длительность выполнения – 1 (один) рабочий день;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услугодателя и назначение ответственного исполнителя - специалиста услугодателя. Длительность выполнения – 2 (два) рабочих дня;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готовит расчет суммы пособия и документы по оказанию государственной услуги, формирует уведомление о назначении пособия услугополучателю, передает руководителю на подпись. Длительность выполнения – 3 (три) рабочих дня;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проверка руководителем услугодателя расчета суммы и подписание уведомления о назначении пособия услугополучателю. Длительность выполнения – 1 (один) рабочий день;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услугодателя отправляет уведомление о назначении пособия в Государственную корпорацию. Длительность выполнения – 1 (один) рабочий день;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работник Государственной корпорации выдает на основании расписки о приеме соответствующих документов уведомление о назначении пособия услугополучателю. Выдача уведомления о назначении пособия осуществляется при предъявлении документа, удостоверяющего личность при личном посещении услугополучателя (либо его представителя по нотариально заверенной доверенности) на основании расписки о приеме соответствующих документов. Длительность выполнения – 1 (один) рабочий день.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услугополучателя в Государственную корпорацию, со дня регистрации полного пакета документов услугополучателя услугодателем – 10 (десять) рабочих дней;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для получения информации о назначении пособия – 30 (тридцать) минут со дня поступления электронного запроса;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Услугодателем государственной услуги "Выдача справки, подтверждающей принадлежность заявителя (семьи) к получателям адресной социальной помощи" (далее - государственная услуга) являются местные исполнительные органы районов и городов областного значения (отделы занятости и социальных программ) и акимы поселка, села, сельского округа (далее - услугодатель).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– Центр)";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оказания государственной услуги со дня сдачи пакета документов в Государственную корпорацию, услугодателю, на портал и в Центр – 15 (пятнадцать) минут";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Последовательность и сроки взаимодействия с Центром, в том числе процедуры (действия) формирования и направления запросов услугодателей по вопросам оказания государственных услуг: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представитель по нотариально заверенной доверенности) обращается в Центр для получения государственной услуги и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5 (пять) минут;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Центра принимает документы и накладывает резолюцию и передает специалисту Центра. Длительность выполнения - 3 (три) минуты;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Центра рассматривает заявление, проверяет наличие услугополучателя в списке журнала извещений получателей адресной социальной помощи. Длительность выполнения - 3 (три) минуты;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Центра формирует результат государственной услуги. Длительность выполнения - 2 (две) минуты;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Центра выдает справку. Длительность выполнения - 2 (две) минуты.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Центр - 15 (пятнадцать) минут.";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действий, входящих в состав процесса оказания государственной услуги, длительность выполнения: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документы у работника Государственной корпорации. Длительность выполнения – 15 (пятнадцать) минут;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–специалист услугодателя заносит данные об услугополучателе в республиканскую базу данных "Оралман" (далее - РБД "Оралман"). Длительность выполнения – 1(один) час;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оформляет удостоверение оралмана и передает на подпись руководителю услугодателя. Длительность выполнения – 1 (один) час;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удостоверение оралмана. Длительность выполнения – 1 (один) рабочий день;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направляет удостоверение оралмана в Государственную корпорацию. Длительность выполнения – 1 (один) рабочий день.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при обращении услугополучателя в Государственную корпорацию со дня регистрации полного пакета документов услугополучателя услугодателем – 5 (пять) рабочих дней. 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районные (городские) Государственные корпорации для обеспечения доставки пакета документов и результата оказания государственной услуги – 5 (пять) рабочих дней.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несоответствии претендентов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установлении недостоверности документов, представленных этническим казахом для присвоения статуса оралмана, и (или) данных (сведений), содержащихся в них.";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результата государственной услуги в Государственную корпорацию.";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работник Государственной корпорации";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действий, необходимых для оказания государственной услуги: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принимает заявление услугополучателя у работника Государственной корпорации с необходимым пакетом документов и расписывается в уведомлении. Длительность выполнения –15 (пятнадцать) минут;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услугодателя заносит в РБД "Оралман" данные об услугополучателе. Длительность выполнения – 1 (один) час;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готовит удостоверение оралмана. Длительность выполнения – 1 (один) час;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удостоверение оралмана. Длительность выполнения – 1 (один) рабочий день;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выдает удостоверение оралмана в Государственную корпорацию. Длительность выполнения – 1 (один) рабочий день.";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Получение результата оказания государственной услуги через Государственную корпорацию осуществляется в следующем порядке: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 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услугополучатель обращается в Государственную корпорацию для получения услуги, имея при себе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Выдается расписка о приеме соответствующих документов. Длительность выполнения – 15 (пятнадцать) минут;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доставка работником Государственной корпорации пакета документов услугодателю. Длительность – 2 (два) рабочих дня;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услугодателя принимает пакет документов у работника Государственной корпорации и регистрирует заявление. Длительность выполнения – 15 (пятнадцать) минут;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заносит в РБД "Оралман" данные об услугополучателе. Длительность выполнения –1 (один) час;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услугодателя готовит удостоверение оралмана. Длительность выполнения – 1(один) час;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руководитель услугодателя подписывает удостоверение оралмана. Длительность выполнения – 1 (один) рабочий день;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услугодателя направляет удостоверение оралмана в Государственную корпорацию. Длительность выполнения – 1 (один) рабочий день;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работник государственной корпорации выдает удостоверение оралмана услугополучателю. Длительность выполнения – 20 (двадцать) минут;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услугополучателя в Государственную корпорацию со дня регистрации полного пакета документов услугополучателя услугодателем – 5 (пять) рабочих дней.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районные (городские) Государственные корпорации для обеспечения доставки пакета документов и результата оказания государственной услуги – 5 (пять) рабочих дней.";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перевода", утвержденный указанным постановлением: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внесено изменение на казахском языке, текст на русском языке не меняется;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внесено изменение на казахском языке, текст на русском языке не меняется;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внесено изменение на казахском языке, текст на русском языке не меняется. 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координации занятости и социальных программ области в установленном законодательством Республики Казахстан порядке обеспечить: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 - ресурсе акима Восточно-Казахстанской области после его официального опубликования. 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14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118"/>
    <w:bookmarkStart w:name="z1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"Оформление документов на инвалидов для предоставления им протезно-ортопедической помощи"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для граждан" (далее – Государственная корпорация);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протезно-ортопедической помощи.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7"/>
    <w:bookmarkStart w:name="z1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специалист канцелярии услугодателя принимает заявление и документы от услугополучателя; 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 (далее - талон). Длительность выполнения для сдачи пакета документов – 30 (тридцать) минут.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услугодатель отказывает в приеме заявления и выдает расписку по форме согласно стандарту;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документов специалистом канцелярии услугодателя руководителю для рассмотрения и определения исполнителя. Длительность выполнения – 1 (один) рабочий день;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по оказанию государственной услуги, формирует уведомление услугополучателю. Длительность выполнения – 3 (три) рабочих дня;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руководителем подписывается уведомление услугополучателю. Длительность выполнения – 2 (два) рабочих дня;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отправка специалистом канцелярии уведомления по почте услугополучателю. Длительность выполнения – 1 (один) рабочий день.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пакета документов – 10 (десять) рабочих дней.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услугополучателю, что является основанием для начала действия 2, или расписки об отказе в приеме документов по форме согласно стандарту.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рассмотрение и определение специалиста руководителем услугодателя, что является основанием для начала действия 3.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проверка данных услугополучателя в соответствующих государственных информационных системах, что является основанием для начала действия 4.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Регламента, является оформление документов, формирование уведомления услугополучателю, что является основанием для начала действия 5. 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подписание руководителем уведомления, что является основанием для начала действия 6.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отправка специалистом канцелярии уведомления по почте услугополучателю. </w:t>
      </w:r>
    </w:p>
    <w:bookmarkEnd w:id="145"/>
    <w:bookmarkStart w:name="z17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 и выдает талон. Длительность выполнения – 30 (тридцать) минут;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157"/>
    <w:bookmarkStart w:name="z18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предоставлять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работник Государственной корпорации принимает заявление и документы от услугополучателя и выдает расписку о приеме соответствующих документов. Длительность выполнения – 15 (пятнадцать) минут. 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работник Государственной корпорации отказывает в приеме заявления и выдает расписку по форме согласно стандарту;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передает документы специалисту канцелярии услугодателя,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услугополучателя. Длительность выполнения – 2 (два) рабочих дня;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со дня регистрации пакета документов – 10 (десять) рабочих дней.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услуги.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интернет–ресурсе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для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 протезно-ортопедической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19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для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 протезно-ортопедической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19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2644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20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177"/>
    <w:bookmarkStart w:name="z20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"Обеспечение инвалидов сурдо-тифлотехническими и обязательными гигиеническими средствами" (далее -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сурдо-тифлотехнических и обязательных гигиенических средств. 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5"/>
    <w:bookmarkStart w:name="z21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сурдо-тифлотехническими и обязательными гигиеническими средствами",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услугополучателя;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 (далее - талон). Длительность выполнения для сдачи пакета документов – 30 (тридцать) минут.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услугодатель отказывает в приеме заявления и выдает расписку по форме согласно стандарту;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документов специалистом канцелярии услугодателя руководителю для рассмотрения и определения исполнителя. Длительность выполнения – 1 (один) рабочий день;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по оказанию государственной услуги, формирует уведомление услугополучателю. Длительность выполнения – 3 (три) рабочих дня;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руководителем подписывается уведомление услугополучателю. Длительность выполнения – 2 (два) рабочих дня;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отправка специалистом канцелярии уведомления по почте услугополучателю. Длительность выполнения – 1 (один) рабочий день.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пакета документов – 10 (десять) рабочих дней.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услугополучателю, что является основанием для начала действия 2, или расписки об отказе в приеме документов по форме согласно стандарту.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рассмотрение и определение специалиста руководителем услугодателя, что является основанием для начала действия 3. 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проверка данных услугополучателя в соответствующих государственных информационных системах, что является основанием для начала действия 4.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оформление документов, формирование уведомления услугополучателю, что является основанием для начала действия 5.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подписание руководителем уведомления, что является основанием для начала действия 6.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отправка специалистом канцелярии уведомления по почте услугополучателю. </w:t>
      </w:r>
    </w:p>
    <w:bookmarkEnd w:id="203"/>
    <w:bookmarkStart w:name="z23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 и выдает талон. Длительность выполнения – 30 (тридцать) минут;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215"/>
    <w:bookmarkStart w:name="z24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предоставлять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работник Государственной корпорации принимает заявление и документы от услугополучателя и выдает расписку о приеме соответствующих документов. Длительность выполнения – 15 (пятнадцать) минут. 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работник Государственной корпорации отказывает в приеме заявления и выдает расписку по форме согласно стандарту;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передает документы специалисту канцелярии услугодателя,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услугополучателя. Длительность выполнения – 2 (два) рабочих дня;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со дня регистрации пакета документов – 10 (десять) рабочих дней.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услуги.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интернет–ресурсе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"Обеспечение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сурдо-тифлотехническими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</w:p>
        </w:tc>
      </w:tr>
    </w:tbl>
    <w:bookmarkStart w:name="z25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"Обеспечение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сурдо-тифлотехническими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</w:p>
        </w:tc>
      </w:tr>
    </w:tbl>
    <w:bookmarkStart w:name="z26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2009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26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235"/>
    <w:bookmarkStart w:name="z26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"Назначение государственной адресной социальной помощи" (далее - государственная услуга) являются местные исполнительные органы районов и городов областного значения (далее - услугодатель).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населения" (далее – Центр);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 – в случае отсутствия Центра по месту жительства.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за номером 11426) (далее – Приказ № 320).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43"/>
    <w:bookmarkStart w:name="z27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услугополучателем (или его представителем по нотариально заверенной доверенности) заявления и наличие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специалистом Центра документов на получение государственной услуги. Проверка полноты пакета документов, сканирование документов, представленных в подлинниках. Электронные копии документов, удостоверение электронной цифровой подписью (далее – ЭЦП), после чего возврат подлинников документов заявителю. Регистрация заявления в электронном журнале регистрации заявлений и выдача отрывного талона заявления с указанием даты регистрации и даты получения государственной услуги, фамилии и инициалов лица, принявшего документы (далее - талон). Длительность выполнения - 30 (тридцать)минут;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работником Центра и акима сельского округа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утвержденным Приказом № 320;</w:t>
      </w:r>
    </w:p>
    <w:bookmarkEnd w:id="248"/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формирование пакета документов на бумажном носителе и удостоверение его подписью или посредством ЭЦП. Длительность выполнения - 30 (тридцать) минут;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передача документов участковой комиссии для обследования материального положения заявителя (семьи) и подготовки заключения участковой комиссии. Длительность выполнения - 1 (один) рабочий день;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проведение участковой комиссией обследования материального положения заявителя (семьи) и по его результатам подготовка заключения и передача Центру. Длительность выполнения - 2 (два) рабочих дня;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Центра производит расчет и готовит электронный проект решения о назначении адресной социальной помощи (далее – проект решения), который подписывается посредством ЭЦП специалистом Центра и руководителем Центра. Осуществляет регистрацию проекта решения в электронном журнале регистрации заявлений, распечатывает проект решения и направляет в отдел занятости и социальных программ (далее - Отдел). Длительность выполнения - 1 (один)рабочий день;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Отдела осуществляет проверку полноты и достоверности представленных заявителем документов, достоверность сведений, полученных из информационных систем (далее – ИС), проверку правильности расчета адресной социальной помощи лица (семьи), проведенного Центром. Принимает решение о назначении или отказе в назначении адресной социальной помощи подписывает с использованием ЭЦП. Длительность выполнения – 7 (семь)часов;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руководитель Отдела с использованием ЭЦП подписывает решение о назначении или отказе в назначении адресной социальной помощи. Отправка уведомления в Центр. Длительность выполнения - 1 (один) час;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выдача результата государственной услуги услугополучателю. Длительность выполнения - 15 (пятнадцать) минут.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Центр – со дня регистрации пакета документов Центром – 7 (семь) рабочих дней.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что служит основанием для начала выполнения действия 2.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формирование пакета документов, что служит основанием для начала выполнения действия 3.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передача пакета документов в участковую комиссию, что служит основанием для начала выполнения действия 4.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акт обследования материального положения услугополучателя и заключение о нуждаемости семьи, что служит основанием для начала выполнения действия 5.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произведенный расчет адресной помощи и подготовка проекта решения о назначении (отказе в назначении) государственной услуги, что служит основанием для начала выполнения действия 6.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6, указанному в пункте 5 настоящего Регламента, является проверка правильности расчета государственной услуги и принятие решения о назначении либо об отказе и подписание его подписью специалиста Отдела, что служит основанием для начала выполнения действия 7.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подписание решения с использованием ЭЦП руководителя Отдела, что служит основанием для начала выполнения действия 8.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8 указанного в пункте 5 настоящего Регламента, является выдача уведомления о назначении либо об отказе в назначении государственной услуги услугополучателю.</w:t>
      </w:r>
    </w:p>
    <w:bookmarkEnd w:id="264"/>
    <w:bookmarkStart w:name="z29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Центра;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Центра;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комиссия.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представитель по нотариально заверенной доверенности) обращается к услугодателю с документами согласно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Специалист Центра проверяет полноту пакета документов, сканирует документы, представленные в подлинниках. Электронные копии документов, удостоверяются ЭЦП специалиста Центра, после чего подлинники документов возвращаются заявителю. Регистрирует заявление в электронном журнале регистрации заявлений и выдает талон. Длительность выполнения - 30 (тридцать) минут;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работником Центра и акима сельского округа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утвержденным Приказом № 320;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формирует пакет документов на бумажном носителе и удостоверяет его своей подписью или посредством ЭЦП. Длительность выполнения - 30 (тридцать) минут;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передача документов участковой комиссии для обследования материального положения заявителя (семьи) и подготовки заключения участковой комиссии. Длительность выполнения - 1 (один) рабочий день;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участковая комиссия проводит обследование материального положения заявителя (семьи) и по его результатам готовит заключение и передает Центру. Длительность выполнения - 2 (два) рабочих дня;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Центра производит расчет и готовит проект решения, который подписывается посредством ЭЦП специалистом Центра и руководителем Центра. Длительность выполнения - 1 (один) рабочий день;</w:t>
      </w:r>
    </w:p>
    <w:bookmarkEnd w:id="278"/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Отдела осуществляет проверку полноты и достоверности представленных заявителем документов, достоверность сведений, полученных из ИС, проверку правильности расчета адресной социальной помощи лица (семьи), проведенного Центром. Принимает решение о назначении или отказе в назначении адресной социальной помощи, подписывает с использованием ЭЦП. Длительность выполнения – 7 (семь) часов;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руководитель Отдела с использованием ЭЦП подписывает решение о назначении или отказе в назначении адресной социальной помощи. Отправка уведомления в Центр. Длительность выполнения - 1 (один)час;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специалист Центра выдает результат государственной услуги услугополучателю. Длительность выполнения - 15 (пятнадцать) минут.</w:t>
      </w:r>
    </w:p>
    <w:bookmarkEnd w:id="281"/>
    <w:bookmarkStart w:name="z31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2"/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Последовательность и сроки взаимодействия с акимом сельского округа, в том числе процедуры формирования и направления запросов услугодателей по вопросам оказания государственных услуг:</w:t>
      </w:r>
    </w:p>
    <w:bookmarkEnd w:id="283"/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представитель по нотариально заверенной доверенности) обращается к акиму сельского округа с документами согласно перечню,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Аким проверяет полноту пакета документов, сканирует документы, представленные в подлинниках. Электронные копии документов, удостоверяются ЭЦП акима, после чего подлинники документов возвращаются заявителю. Регистрация заявления в журнале регистрации заявлений и выдача талона. Длительность выполнения - 30 (тридцать) минут;</w:t>
      </w:r>
    </w:p>
    <w:bookmarkEnd w:id="284"/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акимом сельского округа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утвержденным Приказом № 320;</w:t>
      </w:r>
    </w:p>
    <w:bookmarkEnd w:id="285"/>
    <w:bookmarkStart w:name="z3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формирует пакет документов на бумажном носителе и удостоверяет его своей подписью или посредством ЭЦП. Длительность выполнения - 30 (тридцать) минут;</w:t>
      </w:r>
    </w:p>
    <w:bookmarkEnd w:id="286"/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передача документов участковой комиссии для обследования материального положения заявителя (семьи) и подготовки заключения участковой комиссии. Длительность выполнения - 1 (один) рабочий день;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участковая комиссия проводит обследование материального положения заявителя (семьи) и по его результатам готовит заключение. Длительность выполнения - 2 (два) рабочих дня;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аким сельского округа передает в Центр пакет документов заявителя с приложением заключения участковой комиссии. Длительность выполнения - 10 (десять) рабочих дней;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Центра производит расчет и готовит проект решения, который подписывается посредством ЭЦП специалистом Центра и руководителем Центра. Длительность выполнения - 1 (один) рабочий день;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Отдела осуществляет проверку полноты и достоверности представленных заявителем документов, достоверность сведений, полученных из ИС, проверку правильности расчета адресной социальной помощи лица (семьи), проведенного Центром. Принимает решение о назначении или отказе в назначении адресной социальной помощи, подписывает с использованием ЭЦП. Длительность выполнения – 7 (семь) часов;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руководитель Отдела с использованием ЭЦП подписывает решение о назначении или отказе в назначении адресной социальной помощи. Отправка уведомления в Центр. Длительность выполнения - 1 (один)час;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передача акиму сельского округа уведомления. Длительность выполнения - 5 (пять) рабочих дней;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– выдача результата государственной услуги услугополучателю акимом сельского округа. Длительность выполнения - 15 (пятнадцать) минут.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акиму сельского округа – 22 (двадцать два) рабочих дня.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33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Центр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33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при оказании государственной услуги через акима сельского округа</w:t>
      </w:r>
    </w:p>
    <w:bookmarkEnd w:id="299"/>
    <w:bookmarkStart w:name="z3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1"/>
    <w:bookmarkStart w:name="z3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67564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33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303"/>
    <w:bookmarkStart w:name="z34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4"/>
    <w:bookmarkStart w:name="z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305"/>
    <w:bookmarkStart w:name="z3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06"/>
    <w:bookmarkStart w:name="z3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307"/>
    <w:bookmarkStart w:name="z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308"/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09"/>
    <w:bookmarkStart w:name="z34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310"/>
    <w:bookmarkStart w:name="z3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11"/>
    <w:bookmarkStart w:name="z34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2"/>
    <w:bookmarkStart w:name="z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313"/>
    <w:bookmarkStart w:name="z35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314"/>
    <w:bookmarkStart w:name="z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услугополучателя;</w:t>
      </w:r>
    </w:p>
    <w:bookmarkEnd w:id="315"/>
    <w:bookmarkStart w:name="z3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 (далее - талон). Длительность выполнения для сдачи пакета документов – 30 (тридцать) минут.</w:t>
      </w:r>
    </w:p>
    <w:bookmarkEnd w:id="316"/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по форме согласно стандарту;</w:t>
      </w:r>
    </w:p>
    <w:bookmarkEnd w:id="317"/>
    <w:bookmarkStart w:name="z35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документов специалистом канцелярии услугодателя руководителю для рассмотрения и определения исполнителя. Длительность выполнения – 1 (один) рабочий день;</w:t>
      </w:r>
    </w:p>
    <w:bookmarkEnd w:id="318"/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319"/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по оказанию государственной услуги, формирует уведомление услугополучателю. Длительность выполнения – 3 (три) рабочих дня;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руководителем подписывается уведомление услугополучателю. Длительность выполнения – 2 (два) рабочих дня;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отправка специалистом канцелярии уведомления по почте услугополучателю. Длительность выполнения – 1 (один) рабочий день.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пакета документов – 10 (десять) рабочих дней.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услугополучателю, что является основанием для начала действия 2, или расписки об отказе в приеме документов по форме согласно стандарту.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рассмотрение и определение специалиста руководителем услугодателя, что является основанием для начала действия 3. </w:t>
      </w:r>
    </w:p>
    <w:bookmarkEnd w:id="325"/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проверка данных услугополучателя в соответствующих государственных информационных системах, что является основанием для начала действия 4.</w:t>
      </w:r>
    </w:p>
    <w:bookmarkEnd w:id="326"/>
    <w:bookmarkStart w:name="z36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оформление документов, формирование уведомления услугополучателю, что является основанием для начала действия 5.</w:t>
      </w:r>
    </w:p>
    <w:bookmarkEnd w:id="327"/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подписание руководителем уведомления, что является основанием для начала действия 6.</w:t>
      </w:r>
    </w:p>
    <w:bookmarkEnd w:id="328"/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отправка специалистом канцелярии уведомления по почте услугополучателю. </w:t>
      </w:r>
    </w:p>
    <w:bookmarkEnd w:id="329"/>
    <w:bookmarkStart w:name="z36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0"/>
    <w:bookmarkStart w:name="z36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1"/>
    <w:bookmarkStart w:name="z3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32"/>
    <w:bookmarkStart w:name="z36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333"/>
    <w:bookmarkStart w:name="z3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334"/>
    <w:bookmarkStart w:name="z37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35"/>
    <w:bookmarkStart w:name="z37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 и выдает талон. Длительность выполнения – 30 (тридцать) минут;</w:t>
      </w:r>
    </w:p>
    <w:bookmarkEnd w:id="336"/>
    <w:bookmarkStart w:name="z37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337"/>
    <w:bookmarkStart w:name="z37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338"/>
    <w:bookmarkStart w:name="z37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339"/>
    <w:bookmarkStart w:name="z37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340"/>
    <w:bookmarkStart w:name="z3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341"/>
    <w:bookmarkStart w:name="z37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2"/>
    <w:bookmarkStart w:name="z3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предоставлять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3"/>
    <w:bookmarkStart w:name="z3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</w:t>
      </w:r>
    </w:p>
    <w:bookmarkEnd w:id="344"/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работник Государственной корпорации принимает заявление и документы от услугополучателя и выдает расписку о приеме соответствующих документов. Длительность выполнения – 15 (пятнадцать) минут.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работник Государственной корпорации отказывает в приеме заявления и выдает расписку по форме согласно стандарту;</w:t>
      </w:r>
    </w:p>
    <w:bookmarkEnd w:id="346"/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передает документы специалисту канцелярии услугодателя,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347"/>
    <w:bookmarkStart w:name="z3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услугополучателя. Длительность выполнения – 2 (два) рабочих дня;</w:t>
      </w:r>
    </w:p>
    <w:bookmarkEnd w:id="348"/>
    <w:bookmarkStart w:name="z3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349"/>
    <w:bookmarkStart w:name="z38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350"/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351"/>
    <w:bookmarkStart w:name="z38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со дня регистрации пакета документов – 10 (десять) рабочих дней.</w:t>
      </w:r>
    </w:p>
    <w:bookmarkEnd w:id="352"/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услуги.</w:t>
      </w:r>
    </w:p>
    <w:bookmarkEnd w:id="353"/>
    <w:bookmarkStart w:name="z3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интернет–ресурсе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для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 услуги 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помощника для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группы,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затруднение в передвижении,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специалиста жестового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39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355"/>
    <w:bookmarkStart w:name="z39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для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 услуги 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помощника для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группы,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затруднение в передвижении,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специалиста жестового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39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357"/>
    <w:bookmarkStart w:name="z39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39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67691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40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360"/>
    <w:bookmarkStart w:name="z401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1"/>
    <w:bookmarkStart w:name="z40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"Предоставление инвалидам кресла-колясок"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362"/>
    <w:bookmarkStart w:name="z40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63"/>
    <w:bookmarkStart w:name="z40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364"/>
    <w:bookmarkStart w:name="z40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365"/>
    <w:bookmarkStart w:name="z40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66"/>
    <w:bookmarkStart w:name="z40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инвалидам кресло-колясок.</w:t>
      </w:r>
    </w:p>
    <w:bookmarkEnd w:id="367"/>
    <w:bookmarkStart w:name="z40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68"/>
    <w:bookmarkStart w:name="z40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9"/>
    <w:bookmarkStart w:name="z41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370"/>
    <w:bookmarkStart w:name="z41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371"/>
    <w:bookmarkStart w:name="z41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услугополучателя;</w:t>
      </w:r>
    </w:p>
    <w:bookmarkEnd w:id="372"/>
    <w:bookmarkStart w:name="z41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 (далее - талон). Длительность выполнения для сдачи пакета документов – 30 (тридцать) минут.</w:t>
      </w:r>
    </w:p>
    <w:bookmarkEnd w:id="373"/>
    <w:bookmarkStart w:name="z41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услугодатель отказывает в приеме заявления и выдает расписку по форме согласно стандарту;</w:t>
      </w:r>
    </w:p>
    <w:bookmarkEnd w:id="374"/>
    <w:bookmarkStart w:name="z41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документов специалистом канцелярии услугодателя руководителю для рассмотрения и определения исполнителя. Длительность выполнения – 1 (один) рабочий день;</w:t>
      </w:r>
    </w:p>
    <w:bookmarkEnd w:id="375"/>
    <w:bookmarkStart w:name="z41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376"/>
    <w:bookmarkStart w:name="z4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по оказанию государственной услуги, формирует уведомление услугополучателю. Длительность выполнения – 3 (три) рабочих дня;</w:t>
      </w:r>
    </w:p>
    <w:bookmarkEnd w:id="377"/>
    <w:bookmarkStart w:name="z41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руководителем подписывается уведомление услугополучателю. Длительность выполнения – 2 (два) рабочих дня;</w:t>
      </w:r>
    </w:p>
    <w:bookmarkEnd w:id="378"/>
    <w:bookmarkStart w:name="z41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отправка специалистом канцелярии уведомления по почте услугополучателю. Длительность выполнения – 1 (один) рабочий день.</w:t>
      </w:r>
    </w:p>
    <w:bookmarkEnd w:id="379"/>
    <w:bookmarkStart w:name="z42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пакета документов – 10 (десять) рабочих дней.</w:t>
      </w:r>
    </w:p>
    <w:bookmarkEnd w:id="380"/>
    <w:bookmarkStart w:name="z42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услугополучателю, что является основанием для начала действия 2, или расписки об отказе в приеме документов по форме согласно стандарту.</w:t>
      </w:r>
    </w:p>
    <w:bookmarkEnd w:id="381"/>
    <w:bookmarkStart w:name="z42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рассмотрение и определение специалиста руководителем услугодателя, что является основанием для начала действия 3. </w:t>
      </w:r>
    </w:p>
    <w:bookmarkEnd w:id="382"/>
    <w:bookmarkStart w:name="z42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проверка данных услугополучателя в соответствующих государственных информационных системах, что является основанием для начала действия 4.</w:t>
      </w:r>
    </w:p>
    <w:bookmarkEnd w:id="383"/>
    <w:bookmarkStart w:name="z42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оформление документов, формирование уведомления услугополучателю, что является основанием для начала действия 5.</w:t>
      </w:r>
    </w:p>
    <w:bookmarkEnd w:id="384"/>
    <w:bookmarkStart w:name="z42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подписание руководителем уведомления, что является основанием для начала действия 6.</w:t>
      </w:r>
    </w:p>
    <w:bookmarkEnd w:id="385"/>
    <w:bookmarkStart w:name="z42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отправка специалистом канцелярии уведомления по почте услугополучателю. </w:t>
      </w:r>
    </w:p>
    <w:bookmarkEnd w:id="386"/>
    <w:bookmarkStart w:name="z427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7"/>
    <w:bookmarkStart w:name="z42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8"/>
    <w:bookmarkStart w:name="z42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89"/>
    <w:bookmarkStart w:name="z43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390"/>
    <w:bookmarkStart w:name="z43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391"/>
    <w:bookmarkStart w:name="z43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92"/>
    <w:bookmarkStart w:name="z43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 и выдает талон. Длительность выполнения – 30 (тридцать) минут;</w:t>
      </w:r>
    </w:p>
    <w:bookmarkEnd w:id="393"/>
    <w:bookmarkStart w:name="z43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394"/>
    <w:bookmarkStart w:name="z43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395"/>
    <w:bookmarkStart w:name="z43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396"/>
    <w:bookmarkStart w:name="z43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397"/>
    <w:bookmarkStart w:name="z43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398"/>
    <w:bookmarkStart w:name="z43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9"/>
    <w:bookmarkStart w:name="z44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предоставлять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0"/>
    <w:bookmarkStart w:name="z44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</w:t>
      </w:r>
    </w:p>
    <w:bookmarkEnd w:id="401"/>
    <w:bookmarkStart w:name="z44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работник Государственной корпорации принимает заявление и документы от услугополучателя и выдает расписку о приеме соответствующих документов. Длительность выполнения – 15 (пятнадцать) минут.</w:t>
      </w:r>
    </w:p>
    <w:bookmarkEnd w:id="402"/>
    <w:bookmarkStart w:name="z44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работник Государственной корпорации отказывает в приеме заявления и выдает расписку по форме согласно стандарту;</w:t>
      </w:r>
    </w:p>
    <w:bookmarkEnd w:id="403"/>
    <w:bookmarkStart w:name="z44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передает документы специалисту канцелярии услугодателя,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404"/>
    <w:bookmarkStart w:name="z44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услугополучателя. Длительность выполнения – 2 (два) рабочих дня;</w:t>
      </w:r>
    </w:p>
    <w:bookmarkEnd w:id="405"/>
    <w:bookmarkStart w:name="z44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406"/>
    <w:bookmarkStart w:name="z44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407"/>
    <w:bookmarkStart w:name="z44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408"/>
    <w:bookmarkStart w:name="z44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со дня регистрации пакета документов – 10 (десять) рабочих дней.</w:t>
      </w:r>
    </w:p>
    <w:bookmarkEnd w:id="409"/>
    <w:bookmarkStart w:name="z45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предоставляется услугодателем в Государственную корпорацию не позднее чем за сутки до истечения срока оказания государственной услуги.</w:t>
      </w:r>
    </w:p>
    <w:bookmarkEnd w:id="410"/>
    <w:bookmarkStart w:name="z4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</w:p>
        </w:tc>
      </w:tr>
    </w:tbl>
    <w:bookmarkStart w:name="z453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412"/>
    <w:bookmarkStart w:name="z45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</w:p>
        </w:tc>
      </w:tr>
    </w:tbl>
    <w:bookmarkStart w:name="z45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414"/>
    <w:bookmarkStart w:name="z45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16"/>
    <w:bookmarkStart w:name="z45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68326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46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418"/>
    <w:bookmarkStart w:name="z463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9"/>
    <w:bookmarkStart w:name="z46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"Обеспечение инвалидов санаторно-курортным лечением"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420"/>
    <w:bookmarkStart w:name="z46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21"/>
    <w:bookmarkStart w:name="z46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422"/>
    <w:bookmarkStart w:name="z46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423"/>
    <w:bookmarkStart w:name="z46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24"/>
    <w:bookmarkStart w:name="z46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лечения.</w:t>
      </w:r>
    </w:p>
    <w:bookmarkEnd w:id="425"/>
    <w:bookmarkStart w:name="z47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26"/>
    <w:bookmarkStart w:name="z47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7"/>
    <w:bookmarkStart w:name="z47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428"/>
    <w:bookmarkStart w:name="z47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429"/>
    <w:bookmarkStart w:name="z47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услугополучателя;</w:t>
      </w:r>
    </w:p>
    <w:bookmarkEnd w:id="430"/>
    <w:bookmarkStart w:name="z47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 (далее - талон). Длительность выполнения для сдачи пакета документов – 30 (тридцать) минут.</w:t>
      </w:r>
    </w:p>
    <w:bookmarkEnd w:id="431"/>
    <w:bookmarkStart w:name="z47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услугодатель отказывает в приеме заявления и выдает расписку по форме согласно стандарту;</w:t>
      </w:r>
    </w:p>
    <w:bookmarkEnd w:id="432"/>
    <w:bookmarkStart w:name="z47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документов специалистом канцелярии услугодателя руководителю для рассмотрения и определения исполнителя. Длительность выполнения – 1 (один) рабочий день;</w:t>
      </w:r>
    </w:p>
    <w:bookmarkEnd w:id="433"/>
    <w:bookmarkStart w:name="z47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434"/>
    <w:bookmarkStart w:name="z47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по оказанию государственной услуги, формирует уведомление услугополучателю. Длительность выполнения – 3 (три) рабочих дня;</w:t>
      </w:r>
    </w:p>
    <w:bookmarkEnd w:id="435"/>
    <w:bookmarkStart w:name="z48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руководителем подписывается уведомление услугополучателю. Длительность выполнения – 2 (два) рабочих дня;</w:t>
      </w:r>
    </w:p>
    <w:bookmarkEnd w:id="436"/>
    <w:bookmarkStart w:name="z48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отправка специалистом канцелярии уведомления по почте услугополучателю. Длительность выполнения – 1 (один) рабочий день.</w:t>
      </w:r>
    </w:p>
    <w:bookmarkEnd w:id="437"/>
    <w:bookmarkStart w:name="z48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регистрации пакета документов – 10 (десять) рабочих дней.</w:t>
      </w:r>
    </w:p>
    <w:bookmarkEnd w:id="438"/>
    <w:bookmarkStart w:name="z48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талона услугополучателю, что является основанием для начала действия 2, или расписки об отказе в приеме документов по форме согласно стандарту.</w:t>
      </w:r>
    </w:p>
    <w:bookmarkEnd w:id="439"/>
    <w:bookmarkStart w:name="z48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рассмотрение и определение специалиста руководителем услугодателя, что является основанием для начала действия 3. </w:t>
      </w:r>
    </w:p>
    <w:bookmarkEnd w:id="440"/>
    <w:bookmarkStart w:name="z48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проверка данных услугополучателя в соответствующих государственных информационных системах, что является основанием для начала действия 4.</w:t>
      </w:r>
    </w:p>
    <w:bookmarkEnd w:id="441"/>
    <w:bookmarkStart w:name="z48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оформление документов, формирование уведомления услугополучателю, что является основанием для начала действия 5.</w:t>
      </w:r>
    </w:p>
    <w:bookmarkEnd w:id="442"/>
    <w:bookmarkStart w:name="z48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подписание руководителем уведомления, что является основанием для начала действия 6.</w:t>
      </w:r>
    </w:p>
    <w:bookmarkEnd w:id="443"/>
    <w:bookmarkStart w:name="z48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пункте 5 настоящего Регламента, является отправка специалистом канцелярии уведомления по почте услугополучателю. </w:t>
      </w:r>
    </w:p>
    <w:bookmarkEnd w:id="444"/>
    <w:bookmarkStart w:name="z489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5"/>
    <w:bookmarkStart w:name="z49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6"/>
    <w:bookmarkStart w:name="z49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47"/>
    <w:bookmarkStart w:name="z49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bookmarkEnd w:id="448"/>
    <w:bookmarkStart w:name="z49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449"/>
    <w:bookmarkStart w:name="z49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50"/>
    <w:bookmarkStart w:name="z49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 заявление и документы от услугополучателя и выдает талон. Длительность выполнения – 30 (тридцать) минут;</w:t>
      </w:r>
    </w:p>
    <w:bookmarkEnd w:id="451"/>
    <w:bookmarkStart w:name="z49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452"/>
    <w:bookmarkStart w:name="z49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 в соответствующих государственных информационных системах. Длительность выполнения – 2 (два) рабочих дня;</w:t>
      </w:r>
    </w:p>
    <w:bookmarkEnd w:id="453"/>
    <w:bookmarkStart w:name="z49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454"/>
    <w:bookmarkStart w:name="z49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455"/>
    <w:bookmarkStart w:name="z50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456"/>
    <w:bookmarkStart w:name="z501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7"/>
    <w:bookmarkStart w:name="z50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предоставлять документыв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8"/>
    <w:bookmarkStart w:name="z50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сроки взаимодействия с Государственной корпорацией, в том числе действия формирования и направления запросов услугодателей по вопросам оказания государственных услуг:</w:t>
      </w:r>
    </w:p>
    <w:bookmarkEnd w:id="459"/>
    <w:bookmarkStart w:name="z50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работник Государственной корпорации принимает заявление и документы от услугополучателя и выдает расписку о приеме соответствующих документов. Длительность выполнения – 15 (пятнадцать) минут. </w:t>
      </w:r>
    </w:p>
    <w:bookmarkEnd w:id="460"/>
    <w:bookmarkStart w:name="z50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пункта 9 стандарта, и (или) документов с истекшим сроком действия, работник Государственной корпорации отказывает в приеме заявления и выдает расписку по форме согласно стандарту;</w:t>
      </w:r>
    </w:p>
    <w:bookmarkEnd w:id="461"/>
    <w:bookmarkStart w:name="z50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передает документы специалисту канцелярии услугодателя, специалист канцелярии услугодателя передает документы на рассмотрение руководителю услугодателя для определения исполнителя. Длительность выполнения – 1 (один) рабочий день;</w:t>
      </w:r>
    </w:p>
    <w:bookmarkEnd w:id="462"/>
    <w:bookmarkStart w:name="z50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специалистом услугодателя данных услугополучателя. Длительность выполнения – 2 (два) рабочих дня;</w:t>
      </w:r>
    </w:p>
    <w:bookmarkEnd w:id="463"/>
    <w:bookmarkStart w:name="z50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специалист услугодателя оформляет документы услугополучателя на получение государственной услуги, формирует уведомление услугополучателю. Длительность выполнения – 3 (три) рабочих дня;</w:t>
      </w:r>
    </w:p>
    <w:bookmarkEnd w:id="464"/>
    <w:bookmarkStart w:name="z50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рассматривает и подписывает уведомление. Длительность выполнения – 2 (два) рабочих дня;</w:t>
      </w:r>
    </w:p>
    <w:bookmarkEnd w:id="465"/>
    <w:bookmarkStart w:name="z51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канцелярии услугодателя по почте отправляет результат оказания государственной услуги услугополучателю. Длительность выполнения - 1 (один) рабочий день.</w:t>
      </w:r>
    </w:p>
    <w:bookmarkEnd w:id="466"/>
    <w:bookmarkStart w:name="z51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со дня регистрации пакета документов – 10 (десять) рабочих дней.</w:t>
      </w:r>
    </w:p>
    <w:bookmarkEnd w:id="467"/>
    <w:bookmarkStart w:name="z51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предоставляется услугодателем</w:t>
      </w:r>
    </w:p>
    <w:bookmarkEnd w:id="468"/>
    <w:bookmarkStart w:name="z51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не позднее чем за сутки до истечения срока оказания государственной услуги.</w:t>
      </w:r>
    </w:p>
    <w:bookmarkEnd w:id="469"/>
    <w:bookmarkStart w:name="z51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интернет–ресурсе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"Обеспечение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516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471"/>
    <w:bookmarkStart w:name="z51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"Обеспечение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519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473"/>
    <w:bookmarkStart w:name="z52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5"/>
    <w:bookmarkStart w:name="z52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65913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525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477"/>
    <w:bookmarkStart w:name="z526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8"/>
    <w:bookmarkStart w:name="z52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"Оформление документов на оказание специальных социальных услуг в медико-социальных учреждениях (организациях)"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479"/>
    <w:bookmarkStart w:name="z52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80"/>
    <w:bookmarkStart w:name="z52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481"/>
    <w:bookmarkStart w:name="z53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482"/>
    <w:bookmarkStart w:name="z53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83"/>
    <w:bookmarkStart w:name="z53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оформлении документов с указанием срока оказания специальных социальных услуг в медико-социальных учреждениях (организациях) или мотивированный ответ об отказе в оказании государственной услуги (далее - уведомление)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 – социальных учреждениях (организациях)",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484"/>
    <w:bookmarkStart w:name="z53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85"/>
    <w:bookmarkStart w:name="z534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6"/>
    <w:bookmarkStart w:name="z53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(или его законным представителем или при ходатайстве медицинской организации) заявления по форме согласно приложениям 1 или 2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87"/>
    <w:bookmarkStart w:name="z53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488"/>
    <w:bookmarkStart w:name="z53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документов от услугополучателя (или его законного представителя или при ходатайстве медицинской организации) специалистом услугодателя (далее – специалист).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документы. Длительность выполнения – 30 (тридцать) минут;</w:t>
      </w:r>
    </w:p>
    <w:bookmarkEnd w:id="489"/>
    <w:bookmarkStart w:name="z53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услугодатель отказывает в приеме заявления и выдают расписку об отказе в приеме документов по форме согласно приложению 4 к стандарту;</w:t>
      </w:r>
    </w:p>
    <w:bookmarkEnd w:id="490"/>
    <w:bookmarkStart w:name="z53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проверка специалистом данных услугополучателя через централизованную базу данных инвалидов (далее – ЦБДИ) на получение государственной услуги и передача документов в канцелярию услугодателя (далее-канцелярия). Длительность выполнения – 1 (один) рабочий день;</w:t>
      </w:r>
    </w:p>
    <w:bookmarkEnd w:id="491"/>
    <w:bookmarkStart w:name="z54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–регистрация документов канцелярией и передача на рассмотрение руководителю услугодателя (далее – руководитель). Длительность выполнения – 1 (один) рабочий день; </w:t>
      </w:r>
    </w:p>
    <w:bookmarkEnd w:id="492"/>
    <w:bookmarkStart w:name="z54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рассмотрение руководителем документов услугополучателя и передача специалисту на исполнение. Длительность выполнения – 1 (один) рабочий день; </w:t>
      </w:r>
    </w:p>
    <w:bookmarkEnd w:id="493"/>
    <w:bookmarkStart w:name="z54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оформление специалистом уведомления, подписание руководителем. Длительность выполнения – 10 (десять) рабочих дней;</w:t>
      </w:r>
    </w:p>
    <w:bookmarkEnd w:id="494"/>
    <w:bookmarkStart w:name="z54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передача уведомления в канцелярию для регистрации. Длительность выполнения – 1 (один) рабочий день; </w:t>
      </w:r>
    </w:p>
    <w:bookmarkEnd w:id="495"/>
    <w:bookmarkStart w:name="z54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отправка уведомления по почте услугополучателю. Длительность выполнения – 3 (три) рабочих дня.</w:t>
      </w:r>
    </w:p>
    <w:bookmarkEnd w:id="496"/>
    <w:bookmarkStart w:name="z54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регистрации пакета документов – 17 (семнадцать) рабочих дней. </w:t>
      </w:r>
    </w:p>
    <w:bookmarkEnd w:id="497"/>
    <w:bookmarkStart w:name="z54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выдача талона услугополучателю, что является основанием для начала действия 2. </w:t>
      </w:r>
    </w:p>
    <w:bookmarkEnd w:id="498"/>
    <w:bookmarkStart w:name="z54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проверка данных услугополучателя через базу ЦБДИ, передача документов в канцелярию для регистрации, что является основанием для начала действия 3.</w:t>
      </w:r>
    </w:p>
    <w:bookmarkEnd w:id="499"/>
    <w:bookmarkStart w:name="z54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регистрация документов и передача на рассмотрение руководителю, что является основанием для начала действия 4. </w:t>
      </w:r>
    </w:p>
    <w:bookmarkEnd w:id="500"/>
    <w:bookmarkStart w:name="z54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рассмотрение документов руководителем и передача специалисту на исполнение, что является основанием для начала действия 5.</w:t>
      </w:r>
    </w:p>
    <w:bookmarkEnd w:id="501"/>
    <w:bookmarkStart w:name="z55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оформление и подписание уведомления, что является основанием для начала действия 6.</w:t>
      </w:r>
    </w:p>
    <w:bookmarkEnd w:id="502"/>
    <w:bookmarkStart w:name="z55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6, указанному в пункте 5 настоящего Регламента, является передача уведомления в канцелярию для регистрации, что является основанием для начала действия 7.</w:t>
      </w:r>
    </w:p>
    <w:bookmarkEnd w:id="503"/>
    <w:bookmarkStart w:name="z55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отправка уведомления по почте услугополучателю.</w:t>
      </w:r>
    </w:p>
    <w:bookmarkEnd w:id="504"/>
    <w:bookmarkStart w:name="z55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5"/>
    <w:bookmarkStart w:name="z55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услугодателя, которые участвуют в процессе оказания государственной услуги: </w:t>
      </w:r>
    </w:p>
    <w:bookmarkEnd w:id="506"/>
    <w:bookmarkStart w:name="z55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507"/>
    <w:bookmarkStart w:name="z55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услугодателя; </w:t>
      </w:r>
    </w:p>
    <w:bookmarkEnd w:id="508"/>
    <w:bookmarkStart w:name="z55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509"/>
    <w:bookmarkStart w:name="z55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510"/>
    <w:bookmarkStart w:name="z55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услугополучатель (или его законный представитель или при ходатайстве медицинской организации) обращается по месту жительства к услугодателю, представив перечень документов, указанный в пункте 9 стандарта.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документы;</w:t>
      </w:r>
    </w:p>
    <w:bookmarkEnd w:id="511"/>
    <w:bookmarkStart w:name="z56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 и выдают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30 (тридцать) минут;</w:t>
      </w:r>
    </w:p>
    <w:bookmarkEnd w:id="512"/>
    <w:bookmarkStart w:name="z56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проверяет данные услугополучателя через ЦБДИ на получение государственной услуги и передает документы в канцелярию. Длительность выполнения – 1 (один) рабочий день;</w:t>
      </w:r>
    </w:p>
    <w:bookmarkEnd w:id="513"/>
    <w:bookmarkStart w:name="z56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канцелярия регистрирует документы и передает на рассмотрение руководителю. Длительность выполнения – 1 (один) рабочий день;</w:t>
      </w:r>
    </w:p>
    <w:bookmarkEnd w:id="514"/>
    <w:bookmarkStart w:name="z56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рассматривает документы и передает их специалисту для оформления уведомления. Длительность выполнения – 1 (один) рабочий день;</w:t>
      </w:r>
    </w:p>
    <w:bookmarkEnd w:id="515"/>
    <w:bookmarkStart w:name="z56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оформляет уведомление, затем подписывает его у руководителя. Длительность выполнения – 10 (десять) рабочих дней;</w:t>
      </w:r>
    </w:p>
    <w:bookmarkEnd w:id="516"/>
    <w:bookmarkStart w:name="z56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специалист передает уведомление в канцелярию для регистрации. Длительность выполнения –1 (один) рабочий день; </w:t>
      </w:r>
    </w:p>
    <w:bookmarkEnd w:id="517"/>
    <w:bookmarkStart w:name="z56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регистрирует и отправляет уведомление</w:t>
      </w:r>
    </w:p>
    <w:bookmarkEnd w:id="518"/>
    <w:bookmarkStart w:name="z56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по почте. Длительность выполнения – 3 (три) рабочих дня.</w:t>
      </w:r>
    </w:p>
    <w:bookmarkEnd w:id="519"/>
    <w:bookmarkStart w:name="z56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0"/>
    <w:bookmarkStart w:name="z569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услугодателями, а также порядка использования информационных систем в процессе оказания государственной услуги:</w:t>
      </w:r>
    </w:p>
    <w:bookmarkEnd w:id="521"/>
    <w:bookmarkStart w:name="z57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вправе обратиться в Государственную корпорацию и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22"/>
    <w:bookmarkStart w:name="z57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523"/>
    <w:bookmarkStart w:name="z57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1- услугополучатель (или его законный представитель или при ходатайстве медицинской организации) обращается в Государственную корпорацию для получения государственной услуги, имея при себе документы, указанные в пункте 9 стандарта. Проверка документов услугополучателя производится работником Государственной корпорации. При подаче всех необходимых документов услугополучателю выдается расписка о приеме соответствующих документов. Длительность выполнения - 15 (пятнадцать) минут;</w:t>
      </w:r>
    </w:p>
    <w:bookmarkEnd w:id="524"/>
    <w:bookmarkStart w:name="z57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Государственная корпорация отказывает в приеме заявления и выдают расписку об отказе в приеме документов по форме согласно приложению 4 к стандарту;</w:t>
      </w:r>
    </w:p>
    <w:bookmarkEnd w:id="525"/>
    <w:bookmarkStart w:name="z57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направление работником Государственной корпорации заявления и приложенных к нему документов услугополучателя в структурное подразделение Государственной корпорации для передачи услугодателю – течение 1 (одного) рабочего дня;</w:t>
      </w:r>
    </w:p>
    <w:bookmarkEnd w:id="526"/>
    <w:bookmarkStart w:name="z57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принятие сотрудником канцелярии услугодателя пакета документов от работника Государственной корпорации, рассмотрение его в соответствии с пунктом 5 настоящего Регламента в течение 14 (четырнадцати) рабочих дней.</w:t>
      </w:r>
    </w:p>
    <w:bookmarkEnd w:id="527"/>
    <w:bookmarkStart w:name="z57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регистрация сотрудником канцелярии услугодателя результата оказания государственной услуги (мотивированного отказа) и передача в Государственную корпорацию в течение 1 (одного) рабочего дня;</w:t>
      </w:r>
    </w:p>
    <w:bookmarkEnd w:id="528"/>
    <w:bookmarkStart w:name="z57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сотрудником Государственной корпорации результата оказания государственной услуги (мотивированного отказа) услугополучателю в течение 1 (одного) рабочего дня;</w:t>
      </w:r>
    </w:p>
    <w:bookmarkEnd w:id="529"/>
    <w:bookmarkStart w:name="z57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 момента регистрации пакета документов – 17 (семнадцать) рабочих дней.</w:t>
      </w:r>
    </w:p>
    <w:bookmarkEnd w:id="530"/>
    <w:bookmarkStart w:name="z57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bookmarkStart w:name="z581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услугодателя</w:t>
      </w:r>
    </w:p>
    <w:bookmarkEnd w:id="532"/>
    <w:bookmarkStart w:name="z58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3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bookmarkStart w:name="z584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Государственную корпорацию</w:t>
      </w:r>
    </w:p>
    <w:bookmarkEnd w:id="534"/>
    <w:bookmarkStart w:name="z58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6"/>
    <w:bookmarkStart w:name="z58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7"/>
    <w:p>
      <w:pPr>
        <w:spacing w:after="0"/>
        <w:ind w:left="0"/>
        <w:jc w:val="both"/>
      </w:pPr>
      <w:r>
        <w:drawing>
          <wp:inline distT="0" distB="0" distL="0" distR="0">
            <wp:extent cx="67691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</w:tbl>
    <w:bookmarkStart w:name="z590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538"/>
    <w:bookmarkStart w:name="z591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9"/>
    <w:bookmarkStart w:name="z59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"Оформление документов на оказание специальных социальных услуг в условиях ухода на дому" (далее – государственная услуга) являются местные исполнительные органы районов и городов областного значения (отделы занятости и социальных программ) (далее – услугодатель).</w:t>
      </w:r>
    </w:p>
    <w:bookmarkEnd w:id="540"/>
    <w:bookmarkStart w:name="z59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41"/>
    <w:bookmarkStart w:name="z59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542"/>
    <w:bookmarkStart w:name="z59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543"/>
    <w:bookmarkStart w:name="z59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44"/>
    <w:bookmarkStart w:name="z59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с указанием срока оказания специальных социальных услуг в условиях ухода на дому, или мотивированный ответ об отказе в оказании государственной услуг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 апреля 2015 года № 279 (зарегистрированного в Реестре государственной регистрации нормативных правовых актов за номером 11342) (далее – стандарт).</w:t>
      </w:r>
    </w:p>
    <w:bookmarkEnd w:id="545"/>
    <w:bookmarkStart w:name="z59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46"/>
    <w:bookmarkStart w:name="z599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7"/>
    <w:bookmarkStart w:name="z60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 предоставление услугополучателем (или его законным представителем или при ходатайстве медицинской организации)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48"/>
    <w:bookmarkStart w:name="z60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49"/>
    <w:bookmarkStart w:name="z60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документов от услугополучателя (или его законного представителя или при ходатайстве медицинской организации) специалистом услугодателя (далее – специалист).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документы. Длительность выполнения – 30 (тридцать) минут;</w:t>
      </w:r>
    </w:p>
    <w:bookmarkEnd w:id="550"/>
    <w:bookmarkStart w:name="z60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услугодатель отказывает в приеме заявления и выдают расписку об отказе в приеме документов по форме согласно приложению 4 к стандарту;</w:t>
      </w:r>
    </w:p>
    <w:bookmarkEnd w:id="551"/>
    <w:bookmarkStart w:name="z60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проверка специалистом данных услугополучателя через централизованную базу данных инвалидов (далее – ЦБДИ) на получение государственной услуги и передача документов в канцелярию услугодателя (далее-канцелярия). Длительность выполнения – 1 (один) рабочий день; </w:t>
      </w:r>
    </w:p>
    <w:bookmarkEnd w:id="552"/>
    <w:bookmarkStart w:name="z60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–регистрация документов канцелярией и передача на рассмотрение руководителю услугодателя(далее – руководитель). Длительность выполнения – 1 (один) рабочий день;</w:t>
      </w:r>
    </w:p>
    <w:bookmarkEnd w:id="553"/>
    <w:bookmarkStart w:name="z60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руководителем документов услугополучателя и передача специалисту на исполнение. Длительность выполнения – 1 (один) рабочий день;</w:t>
      </w:r>
    </w:p>
    <w:bookmarkEnd w:id="554"/>
    <w:bookmarkStart w:name="z60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оформление специалистом уведомления, подписание руководителем. Длительность выполнения – 10 (деясть) рабочих дней;</w:t>
      </w:r>
    </w:p>
    <w:bookmarkEnd w:id="555"/>
    <w:bookmarkStart w:name="z60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передача уведомления в канцелярию для регистрации. Длительность выполнения – 1 (один) рабочий день; </w:t>
      </w:r>
    </w:p>
    <w:bookmarkEnd w:id="556"/>
    <w:bookmarkStart w:name="z60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отправка уведомления по почте услугополучателю. Длительность выполнения – 3 (три) рабочих дня.</w:t>
      </w:r>
    </w:p>
    <w:bookmarkEnd w:id="557"/>
    <w:bookmarkStart w:name="z61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регистрации пакета документов – 17 (семнадцать) рабочих дней. </w:t>
      </w:r>
    </w:p>
    <w:bookmarkEnd w:id="558"/>
    <w:bookmarkStart w:name="z61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документов, выдача талона услугополучателю, что является основанием для начала действия 2. </w:t>
      </w:r>
    </w:p>
    <w:bookmarkEnd w:id="559"/>
    <w:bookmarkStart w:name="z61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проверка данных услугополучателя через базу ЦБДИ, передача документов в канцелярию для регистрации, что является основанием для начала действия 3.</w:t>
      </w:r>
    </w:p>
    <w:bookmarkEnd w:id="560"/>
    <w:bookmarkStart w:name="z61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регистрация документов и передача на рассмотрение руководителю, что является основанием для начала действия 4. </w:t>
      </w:r>
    </w:p>
    <w:bookmarkEnd w:id="561"/>
    <w:bookmarkStart w:name="z61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рассмотрение документов руководителем и передача специалисту на исполнение, что является основанием для начала действия 5.</w:t>
      </w:r>
    </w:p>
    <w:bookmarkEnd w:id="562"/>
    <w:bookmarkStart w:name="z61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оформление и подписание уведомления, что является основанием для начала действия 6.</w:t>
      </w:r>
    </w:p>
    <w:bookmarkEnd w:id="563"/>
    <w:bookmarkStart w:name="z61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6, указанному в пункте 5 настоящего Регламента, является передача уведомления в канцелярию для регистрации, что является основанием для начала действия 7.</w:t>
      </w:r>
    </w:p>
    <w:bookmarkEnd w:id="564"/>
    <w:bookmarkStart w:name="z61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отправка уведомления по почте услугополучателю.</w:t>
      </w:r>
    </w:p>
    <w:bookmarkEnd w:id="565"/>
    <w:bookmarkStart w:name="z618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6"/>
    <w:bookmarkStart w:name="z61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услугодателя, которые участвуют в процессе оказания государственной услуги: </w:t>
      </w:r>
    </w:p>
    <w:bookmarkEnd w:id="567"/>
    <w:bookmarkStart w:name="z62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568"/>
    <w:bookmarkStart w:name="z62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услугодателя; </w:t>
      </w:r>
    </w:p>
    <w:bookmarkEnd w:id="569"/>
    <w:bookmarkStart w:name="z62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570"/>
    <w:bookmarkStart w:name="z62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571"/>
    <w:bookmarkStart w:name="z62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(или его законный представитель или при ходатайстве медицинской организации) обращается по месту жительства к услугодателю, представив перечень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подаче всех необходимых документов услугополучателю выдается талон с указанием даты регистрации и получения государственной услуги, фамилии и инициалов лица, принявшего документы; </w:t>
      </w:r>
    </w:p>
    <w:bookmarkEnd w:id="572"/>
    <w:bookmarkStart w:name="z62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случаях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услугодатель отказывает в приеме заявления и выдают расписку об отказе в приеме документов по форме согласно приложению 4 к стандарту. Длительность выполнения – 30 (тридцать) минут;</w:t>
      </w:r>
    </w:p>
    <w:bookmarkEnd w:id="573"/>
    <w:bookmarkStart w:name="z62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проверяет данные услугополучателя через ЦБДИ на получение государственной услуги и передает документы в канцелярию. Длительность выполнения – 1 (один) рабочий день;</w:t>
      </w:r>
    </w:p>
    <w:bookmarkEnd w:id="574"/>
    <w:bookmarkStart w:name="z62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канцелярия регистрирует документы и передает на рассмотрение руководителю. Длительность выполнения – 1 (один) рабочий день;</w:t>
      </w:r>
    </w:p>
    <w:bookmarkEnd w:id="575"/>
    <w:bookmarkStart w:name="z62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рассматривает документы и передает их специалисту для оформления уведомления. Длительность выполнения – 1 (один) рабочий день;</w:t>
      </w:r>
    </w:p>
    <w:bookmarkEnd w:id="576"/>
    <w:bookmarkStart w:name="z62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оформляет уведомление, затем подписывает его у руководителя. Длительность выполнения – 10 (десять) рабочих дней;</w:t>
      </w:r>
    </w:p>
    <w:bookmarkEnd w:id="577"/>
    <w:bookmarkStart w:name="z63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специалист передает уведомление в канцелярию для регистрации. Длительность выполнения –1 (один) рабочий день; </w:t>
      </w:r>
    </w:p>
    <w:bookmarkEnd w:id="578"/>
    <w:bookmarkStart w:name="z63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регистрирует и отправляет уведомление</w:t>
      </w:r>
    </w:p>
    <w:bookmarkEnd w:id="579"/>
    <w:bookmarkStart w:name="z63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по почте. Длительность выполнения – 3 (три) рабочих дня.</w:t>
      </w:r>
    </w:p>
    <w:bookmarkEnd w:id="580"/>
    <w:bookmarkStart w:name="z633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услугодателями, а также порядка использования информационных систем в процессе оказания государственной услуги:</w:t>
      </w:r>
    </w:p>
    <w:bookmarkEnd w:id="581"/>
    <w:bookmarkStart w:name="z63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вправе обратиться в Государственную корпорацию и предоставляет документы в соответствии с пунктом 9 стандарта. </w:t>
      </w:r>
    </w:p>
    <w:bookmarkEnd w:id="582"/>
    <w:bookmarkStart w:name="z63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583"/>
    <w:bookmarkStart w:name="z63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1- услугополучатель (или его законный представитель или при ходатайстве медицинской организации) обращается в Государственную корпорацию для получения государственной услуги, имея при себе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Проверка документов услугополучателя производится работником Государственной корпорации. При подаче всех необходимых документов услугополучателю выдается расписка о приеме соответствующих документов. Длительность выполнения - 15 (пятнадцать) минут;</w:t>
      </w:r>
    </w:p>
    <w:bookmarkEnd w:id="584"/>
    <w:bookmarkStart w:name="z63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случаях представления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Государственная корпорация отказывает в приеме заявления и выдают расписку об отказе в приеме документов по форме согласно приложению 4 к стандарту;</w:t>
      </w:r>
    </w:p>
    <w:bookmarkEnd w:id="585"/>
    <w:bookmarkStart w:name="z63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направление работником Государственной корпорации заявления и приложенных к нему документов услугополучателя в структурное подразделение Государственной корпорации для передачи услугодателю – в течение 1 (один) рабочего дня;</w:t>
      </w:r>
    </w:p>
    <w:bookmarkEnd w:id="586"/>
    <w:bookmarkStart w:name="z63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принятие сотрудником канцелярии услугодателя пакета документов от работника Государственной корпорации, рассмотрение его в соответствии с пунктом 5 настоящего Регламента в течение 14 (четырнадцати) рабочих дней.</w:t>
      </w:r>
    </w:p>
    <w:bookmarkEnd w:id="587"/>
    <w:bookmarkStart w:name="z64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регистрация сотрудником канцелярии услугодателя результата оказания государственной услуги (мотивированного отказа) и передача в Государственную корпорацию в течение 1 (одного) рабочего дня;</w:t>
      </w:r>
    </w:p>
    <w:bookmarkEnd w:id="588"/>
    <w:bookmarkStart w:name="z64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сотрудником Государственной корпорации результата оказания государственной услуги (мотивированного отказа) услугополучателю в течение 1 (один) рабочего дня;</w:t>
      </w:r>
    </w:p>
    <w:bookmarkEnd w:id="589"/>
    <w:bookmarkStart w:name="z64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в Государственную корпорацию с момента регистрации пакета документов – 17 (семнадцать) рабочих дней.</w:t>
      </w:r>
    </w:p>
    <w:bookmarkEnd w:id="590"/>
    <w:bookmarkStart w:name="z64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</w:p>
        </w:tc>
      </w:tr>
    </w:tbl>
    <w:bookmarkStart w:name="z645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услугодателя</w:t>
      </w:r>
    </w:p>
    <w:bookmarkEnd w:id="592"/>
    <w:bookmarkStart w:name="z64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услуг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</w:p>
        </w:tc>
      </w:tr>
    </w:tbl>
    <w:bookmarkStart w:name="z648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Государственную корпорацию</w:t>
      </w:r>
    </w:p>
    <w:bookmarkEnd w:id="594"/>
    <w:bookmarkStart w:name="z64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5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6"/>
    <w:bookmarkStart w:name="z65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7"/>
    <w:p>
      <w:pPr>
        <w:spacing w:after="0"/>
        <w:ind w:left="0"/>
        <w:jc w:val="both"/>
      </w:pPr>
      <w:r>
        <w:drawing>
          <wp:inline distT="0" distB="0" distL="0" distR="0">
            <wp:extent cx="70231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132</w:t>
            </w:r>
          </w:p>
        </w:tc>
      </w:tr>
    </w:tbl>
    <w:bookmarkStart w:name="z653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Центр</w:t>
      </w:r>
    </w:p>
    <w:bookmarkEnd w:id="598"/>
    <w:bookmarkStart w:name="z65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9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 № 132</w:t>
            </w:r>
          </w:p>
        </w:tc>
      </w:tr>
    </w:tbl>
    <w:bookmarkStart w:name="z656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</w:t>
      </w:r>
    </w:p>
    <w:bookmarkEnd w:id="600"/>
    <w:bookmarkStart w:name="z65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1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