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91b69" w14:textId="4591b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Восточно-Казахстанского областного акимата от 10 декабря 2015 года № 337 "Об утверждении регламентов государственных услуг в области лесного хозяйства"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14 февраля 2018 года № 34. Зарегистрировано Департаментом юстиции Восточно-Казахстанской области 5 марта 2018 года № 5507. Утратило силу постановлением Восточно-Казахстанского областного акимата от 3 апреля 2020 года № 113.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Восточно-Казахстанского областного акимата от 03.04.2020 </w:t>
      </w:r>
      <w:r>
        <w:rPr>
          <w:rFonts w:ascii="Times New Roman"/>
          <w:b w:val="false"/>
          <w:i w:val="false"/>
          <w:color w:val="ff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23 июня 2016 года № 270 "О внесении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мая 2015 года № 18-1/415 "Об утверждении стандартов государственных услуг в области лесного хозяйства и особо охраняемых природных территорий" (зарегистрированным в Реестре государственной регистрации нормативных правовых актов за номером 14028), Восточно-Казахстанский областной акимат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"Об утверждении регламентов государственных услуг в области лесного хозяйства и особо охраняемых природных территорий" от 10 декабря 2015 года № 337 (зарегистрированное в Реестре государственной регистрации нормативных правовых актов за номером 4350, опубликованное в газетах "Дидар" от 17 февраля 2016 года № 18 (17258), "Рудный Алтай" от 18 февраля 2016 года № 19 (19771), в информационно-правовой системе "Әділет" от 18 февраля 2016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лесного и лесорубочного билета",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"Государственная регистрация договора долгосрочного лесопользования на участках государственного лесного фонда",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Аппарату акима области, управлению природных ресурсов и регулирование природопользования области в установленном законодательством Республики Казахстан порядке обеспечить: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размещение настоящего постановления на интернет-ресурсе акима Восточно-Казахстанской области после его официального опубликования.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акима области по вопросам агропромышленного комплекса.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"14" февраля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337</w:t>
            </w:r>
          </w:p>
        </w:tc>
      </w:tr>
    </w:tbl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лесорубочного и лесного билета"</w:t>
      </w:r>
    </w:p>
    <w:bookmarkEnd w:id="9"/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лесорубочного и лесного билета" (далее – государственная услуга) оказывается государственными лесовладельцами (далее – услугодатель).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канцелярию услугодателя.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выданных разрешениях вносятся в информационную систему "Государственная база данных "Е-лицензирование".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или бумажная.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выдача лесорубочного и (или) лесного билета в бумажной форме.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6"/>
    <w:bookmarkStart w:name="z2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услугополучателя (либо его представителя по доверенности)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лесорубочного и лесного билета", утвержденного приказом Министра сельского хозяйства Республики Казахстан от 6 мая 2015 года № 18-1/415 (зарегистрированным в Реестре государственной регистрации нормативных правовых актов за номером 11662) (далее – Стандарт).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Содержание процедур (действий), входящих в состав процесса оказания государственной услуги, длительность выполнения: 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1 – прием и регистрация сотрудником канцелярии услугодателя заявления услугополучателя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 Длительность выполнения – 30 (тридцать) минут;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2 – проверка сотрудником услугодателя представленных услугополучателем документов, определение возможности предоставления лесных ресурсов согласно действующему законодательству, оформление лесорубочного или лесного билета либо мотивированного ответа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Длительность выполнения – в течение 2 (двух) рабочих дней;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подписание руководителем услугодателя лесорубочного или лесного билета либо мотивированного ответа об отказе в оказании государственной услуги. Длительность выполнения – в течение 2 (двух) часов;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выдача сотрудником канцелярии услугодателя лесорубочного или лесного билета либо мотивированного ответа об отказе в оказании государственной услуги услугополучателю. Длительность выполнения – 30 (тридцать) минут.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услугодателем с момента сдачи пакета документов услугодателю – 3 (три) рабочих дня.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установления отсутствия утвержденных объемов заготовки древесины ведомством уполномоченного органа в области лесного хозяйства, отсутствия технологических карт на разработку лесосек, согласованных с лесовладельцем в соответствии с подпунктом 18-20) пункта 1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13 </w:t>
      </w:r>
      <w:r>
        <w:rPr>
          <w:rFonts w:ascii="Times New Roman"/>
          <w:b w:val="false"/>
          <w:i w:val="false"/>
          <w:color w:val="000000"/>
          <w:sz w:val="28"/>
        </w:rPr>
        <w:t>Лесного кодекса Республики Казахстан от 8 июля 2003 года, услугодатель дает мотивированный отказ в рассмотрении заявления.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зарегистрированное заявление услугополучателя, которое служит основанием для начала выполнения действия 2. Результатом действия 2, указанного в пункте 5 настоящего Регламента, являются оформленные лесорубочный или лесной билет либо мотивированный ответ об отказе в оказании государственной услуги, которые служат основанием для начала выполнения действия 3, указанного в пункте 5 настоящего Регламента. Результатом действия 3, указанного в пункте 5 настоящего Регламента, является подписанный руководителем услугодателя лесорубочный или лесной билет либо мотивированный ответ об отказе в оказании государственной услуги, которые служат основанием для начала выполнения действия 4, указанного в пункте 5 настоящего Регламента. Результатом действия 4, указанного в пункте 5 настоящего Регламента, является выдача лесорубочного или лесного билета либо мотивированного ответа об отказе в оказании государственной услуги.</w:t>
      </w:r>
    </w:p>
    <w:bookmarkEnd w:id="26"/>
    <w:bookmarkStart w:name="z3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услугодателя;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процедур (действий), необходимых для оказания государственной услуги: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прием и регистрация сотрудником канцелярии услугодателя заявления услугополучателя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в журнале входящей корреспонденции с отметкой на его копии о регистрации с указанием даты и времени приема заявления. Длительность выполнения – 30 (тридцать) минут;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проверка сотрудником услугодателя представленных услугополучателем документов, определение возможности предоставления лесных ресурсов согласно действующему законодательству, оформление лесорубочного или лесного билета либо мотивированного ответа об отказе в оказании государственной услуги. Длительность выполнения – в течение 2 (двух) рабочих дней;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подписание руководителем услугодателя лесорубочного или лесного билета либо мотивированного ответа об отказе в оказании государственной услуги. Длительность выполнения – в течение 2 (двух) часов;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сотрудником канцелярии услугодателя лесорубочного или лесного билета либо мотивированного ответа об отказе в оказании государственной услуги услугополучателю. Длительность выполнения – 30 (тридцать) минут.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размещен на веб-портале "электронного правительства", интернет-ресурсе услугополучателя.</w:t>
      </w:r>
    </w:p>
    <w:bookmarkEnd w:id="37"/>
    <w:bookmarkStart w:name="z43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Сведения о выданных разрешениях вносятся в информационную систему "Государственная база данных "Е-лицензирование".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лесорубочного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лесного билета"</w:t>
            </w:r>
          </w:p>
        </w:tc>
      </w:tr>
    </w:tbl>
    <w:bookmarkStart w:name="z47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лесорубочного и лесного билета"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"/>
    <w:p>
      <w:pPr>
        <w:spacing w:after="0"/>
        <w:ind w:left="0"/>
        <w:jc w:val="both"/>
      </w:pPr>
      <w:r>
        <w:drawing>
          <wp:inline distT="0" distB="0" distL="0" distR="0">
            <wp:extent cx="7810500" cy="396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7810500" cy="121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"14" февраля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337</w:t>
            </w:r>
          </w:p>
        </w:tc>
      </w:tr>
    </w:tbl>
    <w:bookmarkStart w:name="z53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"Государственная регистрация договора долгосрочного лесопользования на участках государственного лесного фонда"</w:t>
      </w:r>
    </w:p>
    <w:bookmarkEnd w:id="44"/>
    <w:bookmarkStart w:name="z54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"Государственная регистрация договора долгосрочного лесопользования на участках государственного лесного фонда" (далее – государственная услуга) оказывается местным исполнительным органом области (далее - услугодатель).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www.egov.kz, www.elicense.kz (далее - портал).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или бумажная.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государственная регистрация договора долгосрочного лесопользования на участках государственного лесного фонда.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услугополучателя в форме уведомления о государственной регистрации договора долгосрочного лесопользования на участках государственного лесного фонда, подписанного электронной цифровой подписью (далее – ЭЦП) уполномоченного лица услугодателя, с указанием места и даты для проставления печати на договоре.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носителе, результат оказания государственной услуги оформляется в электронной форме, распечатывается и заверяется печатью и подписью уполномоченного лица услугодателя.</w:t>
      </w:r>
    </w:p>
    <w:bookmarkEnd w:id="54"/>
    <w:bookmarkStart w:name="z64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по форме согласно приложению к стандарту государственной услуги "Государственная регистрация договора долгосрочного лесопользования на участках государственного лесного фонда", утвержденного приказом Министра сельского хозяйства от 6 мая 2015 года № 18-1/415 (зарегистрированным в Реестре государственной регистрации нормативных правовых актов за номером 11662) (далее – Стандарт), с приложением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прием и регистрация документов услугополучателя специалистом канцелярии услугодателя и направление на рассмотрение исполнителю услугодателя. Длительность выполнения – 10 (десять) минут;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2 – проверка исполнителем услугодателя представленных услугополучателем документов, регистрация договора долгосрочного лесопользования согласно действующему законодательству и направление на подписание руководителю услугодателя либо подготовка мотивированного ответа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Длительность выполнения – 1 (один) рабочий день;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подписание руководителем услугодателя договора долгосрочного лесопользования на участках государственного лесного фонда либо мотивированного ответа об отказе в оказании государственной услуги. Длительность выполнения – 20 (двадцать) минут;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выдача специалистом канцелярии услугодателя зарегистрированного договора долгосрочного лесопользования на участках государственного лесного фонда либо мотивированного ответа об отказе в оказании государственной услуги услугополучателю. Длительность выполнения – 10 (десять) минут.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услугодателем с момента сдачи пакета документов услугодателю, а также при обращении на портал - 2 (два) рабочих дня.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являются зарегистрированные документы услугополучателя, которые служат основанием для начала выполнения действия 2. Результатом действия 2, указанного в пункте 5 настоящего Регламента, является зарегистрированный договор долгосрочного лесопользования на участках государственного лесного фонда, либо мотивированный ответ об отказе в оказании государственной услуги, которые служат основанием для начала выполнения действия 3, указанного в пункте 5 настоящего Регламента. Результатом действия 3, указанного в пункте 5 настоящего Регламента, является подписанный договор долгосрочного лесопользования на участках государственного лесного фонда либо мотивированный ответ об отказе в оказании государственной услуги, которые служат основанием для начала выполнения действия 4, указанного в пункте 5 настоящего Регламента. Результатом действия 4, указанного в пункте 5 настоящего Регламента является выдача зарегистрированного договора долгосрочного лесопользования на участках государственного лесного фонда либо мотивированного ответа об отказе в оказании государственной услуги услугополучателю.</w:t>
      </w:r>
    </w:p>
    <w:bookmarkEnd w:id="63"/>
    <w:bookmarkStart w:name="z73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подразделений, (работников) услугодателя, участвующих в процессе оказания государственной услуги: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услугодателя.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процедур (действий), необходимых для оказания государственной услуги: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прием и регистрация специалистом канцелярии услугодателя заявления услугополучателя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в журнале входящей корреспонденции с отметкой на его копии о регистрации с указанием даты и времени приема документов и направление на рассмотрение исполнителю услугодателя. Длительность выполнения – 10 (десять) минут;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проверка исполнителем услугодателя представленных услугополучателем документов, регистрация договора долгосрочного лесопользования согласно действующему законодательству и направление на подписание руководителю услугодателя либо подготовка мотивированного ответа об отказе в оказании государственной услуги. Длительность выполнения – 1 (один) рабочий день;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подписание руководителем услугодателя договора долгосрочного лесопользования на участках государственного лесного фонда либо мотивированного ответа об отказе в оказании государственной услуги. Длительность выполнения – 20 (двадцать) минут;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специалистом канцелярии услугодателя зарегистрированного договора долгосрочного лесопользования на участках государственного лесного фонда либо мотивированного ответа об отказе в оказании государственной услуги услугополучателю. Длительность выполнения – 10 (десять) минут.</w:t>
      </w:r>
    </w:p>
    <w:bookmarkEnd w:id="73"/>
    <w:bookmarkStart w:name="z83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Порядок обращения и последовательность процедур (действий) услугодателя и услугополучателя при оказании государственной услуги через портал: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незарегистрированных услугополучателей на портале);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услугополучателем регистрационного свидетельства ЭЦП, процесс ввода услугополучателем пароля (процесс авторизации) на портале для получения государственной услуги;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ИИН/БИН и пароль;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копий документов в электронном виде;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выбор услугополучателем регистрационного свидетельства ЭЦП для удостоверения (подписания) запроса;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ИИН/БИН, указанным в запросе, и ИИН/БИН, указанным в регистрационном свидетельстве ЭЦП);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 в связи с неподтверждением подлинности ЭЦП услугополучателя;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удостоверение (подписание) посредством ЭЦП услугополучателя заполненной формы (введенных данных) запроса на оказание услуги;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процесс 7 – регистрация электронного документа (запроса услугополучателя) в информационной системе "Государственная база данных "Е-лицензирование" (далее – ИС ГБД "Е-лицензирование"); 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условие 3 – проверка (обработка)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основаниям для оказания услуги;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процесс 8 – формирование сообщения об отказе в запрашиваемой услуге в связи с имеющимися нарушениями в документах услугополучателя; 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получение услугополучателем результата услуги, сформированного ИС ГБД "Е-лицензирование". Электронный документ формируется с использованием ЭЦП уполномоченного лица услугодателя.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 через портал,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порядка использования информационных систем в процессе оказания государственной услуги,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размещен на веб-портале "электронного правительства", интернет-ресурсе услугополучателя.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ЭЦП - электронная цифровая подпись;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 ГБД "Е-лицензирование" - информационная система "Государственная база данных "Е-лицензирование";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- индивидуальный идентификационный номер;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- бизнес-идентификационный номер.</w:t>
      </w:r>
    </w:p>
    <w:bookmarkEnd w:id="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"Государственная 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долгосрочного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лесопользования на участках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лесного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фонда"</w:t>
            </w:r>
          </w:p>
        </w:tc>
      </w:tr>
    </w:tbl>
    <w:bookmarkStart w:name="z106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 задействованных в оказании государственной услуги через портал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7"/>
    <w:p>
      <w:pPr>
        <w:spacing w:after="0"/>
        <w:ind w:left="0"/>
        <w:jc w:val="both"/>
      </w:pPr>
      <w:r>
        <w:drawing>
          <wp:inline distT="0" distB="0" distL="0" distR="0">
            <wp:extent cx="7810500" cy="356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6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8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9"/>
    <w:p>
      <w:pPr>
        <w:spacing w:after="0"/>
        <w:ind w:left="0"/>
        <w:jc w:val="both"/>
      </w:pPr>
      <w:r>
        <w:drawing>
          <wp:inline distT="0" distB="0" distL="0" distR="0">
            <wp:extent cx="7810500" cy="577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7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"Государственная 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долгосрочного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участках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лесного фонда"</w:t>
            </w:r>
          </w:p>
        </w:tc>
      </w:tr>
    </w:tbl>
    <w:bookmarkStart w:name="z112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"Государственная регистрация договора долгосрочного лесопользования на участках государственного лесного фонда"</w:t>
      </w:r>
    </w:p>
    <w:bookmarkEnd w:id="100"/>
    <w:bookmarkStart w:name="z113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При оказании государственной услуги через канцелярию услугодателя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2"/>
    <w:p>
      <w:pPr>
        <w:spacing w:after="0"/>
        <w:ind w:left="0"/>
        <w:jc w:val="both"/>
      </w:pPr>
      <w:r>
        <w:drawing>
          <wp:inline distT="0" distB="0" distL="0" distR="0">
            <wp:extent cx="7810500" cy="281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5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При оказании государственной услуги через портал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4"/>
    <w:p>
      <w:pPr>
        <w:spacing w:after="0"/>
        <w:ind w:left="0"/>
        <w:jc w:val="both"/>
      </w:pPr>
      <w:r>
        <w:drawing>
          <wp:inline distT="0" distB="0" distL="0" distR="0">
            <wp:extent cx="7810500" cy="485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5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7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6"/>
    <w:p>
      <w:pPr>
        <w:spacing w:after="0"/>
        <w:ind w:left="0"/>
        <w:jc w:val="both"/>
      </w:pPr>
      <w:r>
        <w:drawing>
          <wp:inline distT="0" distB="0" distL="0" distR="0">
            <wp:extent cx="7810500" cy="190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