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a4ab" w14:textId="f41a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20 декабря 2018 года № 37/1. Зарегистрировано Департаментом юстиции Туркестанской области 26 декабря 2018 года № 4849.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12 декабря 2018 года № 33/347-VI "Об областном бюджете на 2019-2021 годы", зарегистрированного в Реестре государственной регистрации нормативных правовых актов за № 4843,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Ордабасинского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27 050 340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984 504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61 523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25 986 989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- 27 159 078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-4 624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34 088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- 104 114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34 088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108 738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Ордабасинского районного маслихата Туркестанской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53/1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2019 год норматив распределения общей суммы поступлений индивидуального подоходного налога с доходов, облагаемых у источника выплаты 55 процентов, индивидуального подоходного налога с доходов иностранных граждан, не облагаемых у источника выплаты 50 процентов и социального налога 50 процентов в областной бюджет.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субвенций передаваемых из областного бюджета в бюджет района на 2019 год в сумме 12 445 885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на 2019 год в сумме 18 500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бюджетных программ развития районного бюджета на 2019 год с разделением на бюджетные программы, направленные на реализацию бюджетных инвестиционных проектов (программ) и формирование юридических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распределение на 2019 год размеры субвенций передаваемых из районного бюджета в бюджеты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в общей сумме 685 201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Бадамский сельский округ 74 688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Бугуньский сельский округ 46 504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Буржарский сельский округ 78 567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Жениский сельский округ 48 003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Каракумский сельский округ 67 298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Караспанский сельский округ 61 495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Кажымуханский сельский округ 187 560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Торткольский сельский округ 89 480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Шубарский сельский округ 29 533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Шубарсуский сельский округ 2 073 тысяч тенге.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программ, не подлежащих секвестру в процессе исполнения местного бюджета на 2019 год, согласно приложению 6.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2019 год повышенные на двадцать пять процентов должностные оклады и тарифные ставки специалистам в районе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Ордабасинского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решение вводится в действие с 1 января 2019 года.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20-го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Ордабасинского районного маслихата Туркестанской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53/1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"/>
        <w:gridCol w:w="745"/>
        <w:gridCol w:w="1012"/>
        <w:gridCol w:w="1012"/>
        <w:gridCol w:w="6174"/>
        <w:gridCol w:w="26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27 050 340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25 986 989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25 986 989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25 986 989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27 159 078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553 700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391 438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15 397 304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1 744 480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1 744 480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1 744 480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13 208 706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9 422 475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9 301 517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3 786 231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3 786 231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4 215 464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3 282 394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3 278 587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3 278 587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2 873 794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1 722 274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912 409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710 981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578 476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1 015 259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 энергетической системы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1 011 982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1 011 982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газо-транспортной системы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1 011 982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20-го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Ордабасинского районного маслихата Туркестанской области от 12.11.2019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16 230 741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15 216 022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15 216 022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16 230 741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10 025 950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7 901 330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6 987 522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6 879 516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1 381 788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1 377 722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877 722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877 722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877 722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1 199 001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1 199 001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1 199 001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20-го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Ордабасинского районного маслихата Туркестанской области от 12.11.2019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426"/>
        <w:gridCol w:w="866"/>
        <w:gridCol w:w="4"/>
        <w:gridCol w:w="1183"/>
        <w:gridCol w:w="1183"/>
        <w:gridCol w:w="4716"/>
        <w:gridCol w:w="305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15 142 179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1 053 141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283 167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акций,находящиеся в государственной собственности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14 045 885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14 045 885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14 045 885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15 142 179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9 325 950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7 201 330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6 987 522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6 879 516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1 567 765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1 067 765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1 067 765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 транспортной системы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1 067 765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1 195 399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1 195 399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1 195 399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701 897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20-го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2019-2021 год с разделением на бюджетные программы, направленные на реализацию бюджетных инвестиционных проектов (программ) и формирование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Ордабасинского районного маслихата Туркестанской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53/1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газо-транспортной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20-го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Средства, которые будут выделены из районного бюджета в бюджет сельского округа к 2019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1328"/>
        <w:gridCol w:w="3216"/>
        <w:gridCol w:w="3216"/>
        <w:gridCol w:w="3216"/>
      </w:tblGrid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Имена сельских округов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2021год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округи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685201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705499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701897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бадамского аульского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74688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87759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86759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бугуньского аульского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46547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46547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буржарского аульского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78567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81222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81121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женисского аульского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48003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48205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каракумского аульского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67298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68553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68553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караспанского аульского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61763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кажымуканского аульского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187560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188400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торткульского аульского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89604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шубарского аульского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шубарсуского аульского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20-го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 местных бюджетов на 2019 год, которые не подлежат избятию в процессе исполнения местных бюджетов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399"/>
        <w:gridCol w:w="2950"/>
        <w:gridCol w:w="2950"/>
        <w:gridCol w:w="36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