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8939" w14:textId="8918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27 декабря 2017 года № 24/139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8 октября 2018 года № 32/194. Зарегистрировано Департаментом юстиции Туркестанской области 24 октября 2018 года № 4764.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17 сентября 2018 года за № 30/182 "О внесении изменений в решение Байдибекского районного маслихата от 25 декабря 2017 года № 23/128 "О районном бюджете на 2018-2020 годы", зарегистрировано в Реестре государственной регистрации нормативных правовых актов за № 4737,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27 декабря 2017 года № 24/139 "О бюджете сельских округов на 2018-2020 годы" (зарегистрировано в Реестре государственной регистрации нормативных правовых актов за № 4394, опубликовано 3февраля 2018 года в газете "Алгабас" и в эталонном контрольном банке нормативных правовых актов Республики Казахстан в электронном виде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Алгабас на 2018 - 2020 годы согласно приложении 1 соответственно, в том числе на 2018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96 541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Мынбулак на 2018 - 2020 годы согласно приложении 2 соответственно, в том числе на 2018 года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91379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–91379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сельского округа Шаян на 2018 - 2020 годы согласно приложении 3 соответственно, в том числе на 2018 года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229 837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–229837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Байдибекского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района Байдибек;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2018 года № 32/194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Алғабас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2018 года № 32/194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Мынбулақ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677"/>
        <w:gridCol w:w="677"/>
        <w:gridCol w:w="8647"/>
        <w:gridCol w:w="1303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 2018 года № 32/194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24/139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Шаян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677"/>
        <w:gridCol w:w="677"/>
        <w:gridCol w:w="8647"/>
        <w:gridCol w:w="1303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229 837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229 837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