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b07ca" w14:textId="3bb07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коммунального государственного учреждения "Аппарат маслихата Аккайынского района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Аккайынского района Северо-Казахстанской области от 12 апреля 2018 года № 19-5. Зарегистрировано Департаментом юстиции Северо-Казахстанской области 24 апреля 2018 года № 4674.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маслихат Аккайынского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 методику оценки деятельности административных государственных служащих корпуса "Б" коммунального государственного учреждения "Аппарат маслихата Аккайынского района Северо-Казахстанской области".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Аккайынского района Северо-Казахстанской области от 6 марта 2017 года № 10-4 "Об утверждении методики оценки деятельности административных государственных служащих корпуса "Б" коммунального государственного учреждения "Аппарат маслихата Аккайынского района Северо-Казахстанкой области" (зарегистрировано в реестре государственной регистрации нормативных правовых актов № 4095 от 13 марта 2017 года, опубликовано 24 марта 2017 года в Эталонном контрольном банке нормативных правовых актов Республики Казахстан в электронном виде).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ХIХ сессии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Аккайынского района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Исин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 Аккайынского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решением маслихата Аккайынского района Северо-Казахстанской области от 12 апреля 2018 года № 19-5</w:t>
            </w:r>
          </w:p>
        </w:tc>
      </w:tr>
    </w:tbl>
    <w:bookmarkStart w:name="z9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коммунального государственного учреждения "Аппарат маслихата Аккайынского района Северо-Казахстанской области"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Методика в редакции решения маслихата Аккайынского района Северо-Казахстанской области от 20.04.2023 </w:t>
      </w:r>
      <w:r>
        <w:rPr>
          <w:rFonts w:ascii="Times New Roman"/>
          <w:b w:val="false"/>
          <w:i w:val="false"/>
          <w:color w:val="ff0000"/>
          <w:sz w:val="28"/>
        </w:rPr>
        <w:t>№ 2-3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09.10.2025 </w:t>
      </w:r>
      <w:r>
        <w:rPr>
          <w:rFonts w:ascii="Times New Roman"/>
          <w:b w:val="false"/>
          <w:i w:val="false"/>
          <w:color w:val="ff0000"/>
          <w:sz w:val="28"/>
        </w:rPr>
        <w:t>№ 28-11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bookmarkStart w:name="z1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методика оценки деятельности административных государственных служащих корпуса "Б" (далее – Методика) разработана в соответствии с пунктом 5 статьи 33 Закона Республики Казахстан "О государственной службе Республики Казахстан", с приложением 2 Приказа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под № 16299) (далее –Приказ) и определяет порядок оценки деятельности административных государственных служащих корпуса "Б" коммунального государственного учреждения "Аппарат маслихата Аккайынского района Северо-Казахстанской области" (далее – аппарат маслихата).</w:t>
      </w:r>
    </w:p>
    <w:bookmarkStart w:name="z2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Методика оценки деятельности административных государственных служащих корпуса "Б" аппарата маслихата утверждается маслихатом на основе методики с учетом специфики деятельности аппарата маслихата.</w:t>
      </w:r>
    </w:p>
    <w:bookmarkEnd w:id="6"/>
    <w:bookmarkStart w:name="z2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Основные используемые понятия в настоящей методике:</w:t>
      </w:r>
    </w:p>
    <w:bookmarkEnd w:id="7"/>
    <w:bookmarkStart w:name="z2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руководящая должность – административная государственная должность корпуса "Б", которая наделена полномочиями по организации деятельности подчиненного ему подразделения или отдельных сотрудников-руководитель аппарата маслихата Аккайынского района;</w:t>
      </w:r>
    </w:p>
    <w:bookmarkEnd w:id="8"/>
    <w:bookmarkStart w:name="z2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инструкцией-председатель маслихата Аккайынского района;</w:t>
      </w:r>
    </w:p>
    <w:bookmarkEnd w:id="9"/>
    <w:bookmarkStart w:name="z2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аппарата маслихата-административный государственный служащий корпуса "Б" категорий- Е-2;</w:t>
      </w:r>
    </w:p>
    <w:bookmarkEnd w:id="10"/>
    <w:bookmarkStart w:name="z2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оценивающее лицо – непосредственный руководитель и/или руководитель структурного подразделения/государственного органа;</w:t>
      </w:r>
    </w:p>
    <w:bookmarkEnd w:id="11"/>
    <w:bookmarkStart w:name="z2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оцениваемое лицо – руководитель аппарата маслихата и служащий корпуса "Б";</w:t>
      </w:r>
    </w:p>
    <w:bookmarkEnd w:id="12"/>
    <w:bookmarkStart w:name="z2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калибровочные сессии – периодические встречи должностных лиц для обсуждения, возможной корректировки и утверждения результатов оценки деятельности оцениваемых лиц;</w:t>
      </w:r>
    </w:p>
    <w:bookmarkEnd w:id="13"/>
    <w:bookmarkStart w:name="z3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оцениваемый период – квартал, за который оцениваются результаты работы государственного служащего.</w:t>
      </w:r>
    </w:p>
    <w:bookmarkEnd w:id="14"/>
    <w:bookmarkStart w:name="z3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интегрированной информационной системы "Е-қызмет" (далее – информационная система).</w:t>
      </w:r>
    </w:p>
    <w:bookmarkEnd w:id="15"/>
    <w:bookmarkStart w:name="z3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административных государственных служащих корпуса "Б" государственных органов, в которых введена система автоматизированной оценки проводится с учетом особенностей, определенными внутренними документами данных государственных органов.</w:t>
      </w:r>
    </w:p>
    <w:bookmarkEnd w:id="16"/>
    <w:bookmarkStart w:name="z3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оценивающего лица оценку проводит лицо, его замещающее.</w:t>
      </w:r>
    </w:p>
    <w:bookmarkEnd w:id="17"/>
    <w:bookmarkStart w:name="z3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прикомандированных лиц проводится в принимающем государственном органе за период прикомандирования.</w:t>
      </w:r>
    </w:p>
    <w:bookmarkEnd w:id="18"/>
    <w:bookmarkStart w:name="z3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решению первого руководителя государственного органа лица, находящиеся в его прямом подчинении, могут быть оценены руководителем аппарата данного государственного органа.</w:t>
      </w:r>
    </w:p>
    <w:bookmarkEnd w:id="19"/>
    <w:bookmarkStart w:name="z3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проводится по итогам квартала – не позднее двадцатого числа месяца, следующего за отчетным кварталом.</w:t>
      </w:r>
    </w:p>
    <w:bookmarkEnd w:id="20"/>
    <w:bookmarkStart w:name="z3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формируется автоматически из средней оценки административного государственного служащего корпуса "Б" за отчетные кварталы календарного года в информационной системе.</w:t>
      </w:r>
    </w:p>
    <w:bookmarkEnd w:id="21"/>
    <w:bookmarkStart w:name="z3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формируется не позднее 30 января, следующего за отчетным годом.</w:t>
      </w:r>
    </w:p>
    <w:bookmarkEnd w:id="22"/>
    <w:bookmarkStart w:name="z3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 со дня назначения или избрания на оцениваемую должность.</w:t>
      </w:r>
    </w:p>
    <w:bookmarkEnd w:id="23"/>
    <w:bookmarkStart w:name="z4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оцениваемый период должен включать в себя не менее пятнадцати фактически отработанных служащим рабочих дней.</w:t>
      </w:r>
    </w:p>
    <w:bookmarkEnd w:id="24"/>
    <w:bookmarkStart w:name="z4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Оценка служащих, уволенных из государственного органа до окончания оцениваемого периода, проводится без их участия в установленные пунктом 5 сроки.</w:t>
      </w:r>
    </w:p>
    <w:bookmarkEnd w:id="25"/>
    <w:bookmarkStart w:name="z4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оценки выставляются по следующей градации:</w:t>
      </w:r>
    </w:p>
    <w:bookmarkEnd w:id="26"/>
    <w:bookmarkStart w:name="z4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bookmarkEnd w:id="27"/>
    <w:bookmarkStart w:name="z4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bookmarkEnd w:id="28"/>
    <w:bookmarkStart w:name="z4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bookmarkEnd w:id="29"/>
    <w:bookmarkStart w:name="z4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bookmarkEnd w:id="30"/>
    <w:bookmarkStart w:name="z4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End w:id="31"/>
    <w:bookmarkStart w:name="z4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Организационное сопровождение оценки обеспечивается кадровой службой, либо в случае ее отсутствия – структурным подразделением (лицом), на которое возложено исполнение обязанностей кадровой службы, в том числе посредством информационной системы.</w:t>
      </w:r>
    </w:p>
    <w:bookmarkEnd w:id="32"/>
    <w:bookmarkStart w:name="z4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Оцениваемый служащий получает результаты своей оценки в информационной системе, а также в мобильном приложении "Е-қызмет".</w:t>
      </w:r>
    </w:p>
    <w:bookmarkEnd w:id="33"/>
    <w:bookmarkStart w:name="z5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уволенных лиц, осуществляется в течение месяца, следующего за отчетным кварталом,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34"/>
    <w:bookmarkStart w:name="z5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получения результатов оценки.</w:t>
      </w:r>
    </w:p>
    <w:bookmarkEnd w:id="35"/>
    <w:bookmarkStart w:name="z5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кодекса Республики Казахстан.</w:t>
      </w:r>
    </w:p>
    <w:bookmarkEnd w:id="36"/>
    <w:bookmarkStart w:name="z5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Документы, связанные с оценкой, хранятся в кадровой службе в течение трех лет со дня завершения оценки, а также в информационной системе.</w:t>
      </w:r>
    </w:p>
    <w:bookmarkEnd w:id="37"/>
    <w:bookmarkStart w:name="z5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Результаты оценки являются конфиденциальной информацией и не подлежат разглашению третьим лицам, за исключением служебной необходимости, а также случаев, когда государственный орган обязан раскрыть данную информацию в соответствии с Законом Республики Казахстан "О доступе к информации".</w:t>
      </w:r>
    </w:p>
    <w:bookmarkEnd w:id="38"/>
    <w:bookmarkStart w:name="z5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Разногласия, связанные с процедурой оценки, рассматриваются кадровой службой при содействии всех заинтересованных лиц и сторон.</w:t>
      </w:r>
    </w:p>
    <w:bookmarkEnd w:id="39"/>
    <w:bookmarkStart w:name="z5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Кадровая служба обеспечивают:</w:t>
      </w:r>
    </w:p>
    <w:bookmarkEnd w:id="40"/>
    <w:bookmarkStart w:name="z5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41"/>
    <w:bookmarkStart w:name="z5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необходимости, участие во встречах оценивающего и оцениваемых лиц, помощь в разрешении спорных вопросов путем консультирования по вопросам процесса оценки деятельности;</w:t>
      </w:r>
    </w:p>
    <w:bookmarkEnd w:id="42"/>
    <w:bookmarkStart w:name="z5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43"/>
    <w:bookmarkStart w:name="z6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44"/>
    <w:bookmarkStart w:name="z61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административных государственных служащих корпуса "Б"</w:t>
      </w:r>
    </w:p>
    <w:bookmarkEnd w:id="45"/>
    <w:bookmarkStart w:name="z6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Оценка административного государственного служащего корпуса "Б" руководитель аппарата маслихата категорий Е-2, осуществляется председателем маслихата по форме, согласно приложению 1 к Типовой методике.</w:t>
      </w:r>
    </w:p>
    <w:bookmarkEnd w:id="46"/>
    <w:bookmarkStart w:name="z6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административных государственных служащих корпуса "Б", занимающих руководящие должности, за исключением лиц указанных в первом абзаце настоящего пункта, осуществляется руководителем структурного подразделения/государственного органа по форме, согласно приложению 1 к Типовой методике.</w:t>
      </w:r>
    </w:p>
    <w:bookmarkEnd w:id="47"/>
    <w:bookmarkStart w:name="z6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иных административных государственных служащих корпуса "Б" осуществляется руководителем структурного подразделения/государственного органа по форме согласно приложению 2 к Типовой методике.</w:t>
      </w:r>
    </w:p>
    <w:bookmarkEnd w:id="48"/>
    <w:bookmarkStart w:name="z6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Оценивающему лицу оценочный лист направляется службой управления персоналом через информационную систему.</w:t>
      </w:r>
    </w:p>
    <w:bookmarkEnd w:id="49"/>
    <w:bookmarkStart w:name="z6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Оценивающим лицом выставляются оценки от 0 до 5-ти.</w:t>
      </w:r>
    </w:p>
    <w:bookmarkEnd w:id="50"/>
    <w:bookmarkStart w:name="z6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количество оцениваемых лиц превышает двадцать человек, оценка осуществляется также административными государственными служащими корпуса "Б", определяемыми оценивающим лицом.</w:t>
      </w:r>
    </w:p>
    <w:bookmarkEnd w:id="51"/>
    <w:bookmarkStart w:name="z68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проведения калибровочных сессий и предоставления обратной связи</w:t>
      </w:r>
    </w:p>
    <w:bookmarkEnd w:id="52"/>
    <w:bookmarkStart w:name="z6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пункте 11 настоящей методики.</w:t>
      </w:r>
    </w:p>
    <w:bookmarkEnd w:id="53"/>
    <w:bookmarkStart w:name="z7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54"/>
    <w:bookmarkStart w:name="z7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калибровочной сессии состоит из нечетного количества членов. Количество членов калибровочной сессии не должно быть менее трех.</w:t>
      </w:r>
    </w:p>
    <w:bookmarkEnd w:id="55"/>
    <w:bookmarkStart w:name="z7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конкретной калибровочной сессии не включается лицо, несогласное с оценкой, а также лицо, оценившее его.</w:t>
      </w:r>
    </w:p>
    <w:bookmarkEnd w:id="56"/>
    <w:bookmarkStart w:name="z7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членов калибровочной сессии включаются оценивающие лица (за исключением лица, оценка которого подлежит рассмотрению на калибровочной сессии), а также работник кадровой службы, либо лицо, на которое возложено исполнение обязанностей кадровой службы.</w:t>
      </w:r>
    </w:p>
    <w:bookmarkEnd w:id="57"/>
    <w:bookmarkStart w:name="z7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Калибровочная сессия проводится в течение десяти рабочих дней со дня обращения служащего в порядке, предусмотренном в пункте 11 настоящей методики.</w:t>
      </w:r>
    </w:p>
    <w:bookmarkEnd w:id="58"/>
    <w:bookmarkStart w:name="z7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Кадровая служба организовывает деятельность калибровочной сессии.</w:t>
      </w:r>
    </w:p>
    <w:bookmarkEnd w:id="59"/>
    <w:bookmarkStart w:name="z7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На калибровочной сессии оценивающее лицо кратко описывает работу оцениваемого лица и аргументирует свою оценку.</w:t>
      </w:r>
    </w:p>
    <w:bookmarkEnd w:id="60"/>
    <w:bookmarkStart w:name="z7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Оцениваемое лицо вправе аргументировать членам калибровочной сессии свое несогласие с оценкой в письменной или устной форме.</w:t>
      </w:r>
    </w:p>
    <w:bookmarkEnd w:id="61"/>
    <w:bookmarkStart w:name="z7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калибровочной сессии могут поддержать оценку оценивающего лица либо привести аргументы для корректировки оценки.</w:t>
      </w:r>
    </w:p>
    <w:bookmarkEnd w:id="62"/>
    <w:bookmarkStart w:name="z7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63"/>
    <w:bookmarkStart w:name="z8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членов калибровочной сессии и оформляется соответствующим протоколом. Кадровая служба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64"/>
    <w:bookmarkStart w:name="z8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65"/>
    <w:bookmarkStart w:name="z8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66"/>
    <w:bookmarkStart w:name="z8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67"/>
    <w:bookmarkStart w:name="z8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68"/>
    <w:bookmarkStart w:name="z8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69"/>
    <w:bookmarkStart w:name="z8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7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