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2fd7" w14:textId="e692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23 апреля 2018 года № 127/4. Зарегистрировано Департаментом юстиции Павлодарской области 11 мая 2018 года № 5971. Утратило силу постановлением акимата Баянаульского района Павлодарской области от 2 февраля 2024 года № 17/02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Баянаульского района Павлодарской области от 02.02.2024 </w:t>
      </w:r>
      <w:r>
        <w:rPr>
          <w:rFonts w:ascii="Times New Roman"/>
          <w:b w:val="false"/>
          <w:i w:val="false"/>
          <w:color w:val="ff0000"/>
          <w:sz w:val="28"/>
        </w:rPr>
        <w:t>№ 17/02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31 марта 2017 года № 77/3 "Об утверждении методики оценки деятельности административных государственных служащих корпуса "Б" исполнительных органов акимата Баянаульского района" (зарегистрировано в Реестре государственной регистрации нормативных правовых актов за № 5483, опубликованное 06 мая 2017 года в районной газете "Баянтау").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Баянаульского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127/4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Баянаульского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Баянаульского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Баянаульского района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результатов оценки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9" w:id="56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обеспечивает доступность оказываемых 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