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9a8039" w14:textId="99a803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норматива отчисления части чистого дохода районных коммунальных государственных предприятий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Сарыкольского района Костанайской области от 26 июня 2018 года № 177. Зарегистрировано Департаментом юстиции Костанайской области 11 июля 2018 года № 7946. Утратило силу постановлением акимата Сарыкольского района Костанайской области от 21 января 2026 года № 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Сарыкольского района Костанайской области от 21.01.2026 </w:t>
      </w:r>
      <w:r>
        <w:rPr>
          <w:rFonts w:ascii="Times New Roman"/>
          <w:b w:val="false"/>
          <w:i w:val="false"/>
          <w:color w:val="ff0000"/>
          <w:sz w:val="28"/>
        </w:rPr>
        <w:t>№ 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140 Закона Республики Казахстан от 1 марта 2011 года "О государственном имуществе" акимат Сарыкольского района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Установить норматив отчисления части чистого дохода районных коммунальных государственных предприятий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"Отдел финансов акимата Сарыкольского района"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постановления в территориальном органе юстиции;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постановления акимата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постановления на интернет-ресурсе акимата Сарыкольского района после его официального опубликования.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Сарыкольского района.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Сарыкольского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Э. Кузенбаев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июня 2018 года № 177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Норматив отчисления части чистого дохода районных коммунальных государственных предприятий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 отчисления части чистого дохода районных коммунальных государственных предприятий в районный бюджет определяется следующим образом:</w:t>
      </w:r>
    </w:p>
    <w:bookmarkEnd w:id="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"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чистый доход до 3000000 тенге</w:t>
            </w:r>
          </w:p>
          <w:bookmarkEnd w:id="10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процентов с суммы чистого дохода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чистый доход от 3000001 тенге до 50000000 тенге</w:t>
            </w:r>
          </w:p>
          <w:bookmarkEnd w:id="11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150000 тенге + 10 процентов с суммы, превышающей чистый доход в размере 3000000 тенге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"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чистый доход от 50000001 тенге до 250000000 тенге</w:t>
            </w:r>
          </w:p>
          <w:bookmarkEnd w:id="12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4850000 тенге + 15 процентов с суммы, превышающей чистый доход в размере 50000000 тенге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