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7dda" w14:textId="017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июня 2018 года № 112. Зарегистрировано Департаментом юстиции Костанайской области 13 июля 2018 года № 7974. Утратило силу постановлением акимата Денисовского района Костанайской области от 16 ноября 2020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11148),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Байгелов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июня 2018 года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Денисовского района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Костанайской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Нархов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июня 2018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 112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Денисовского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393"/>
        <w:gridCol w:w="8745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Ленина, возле строения № 5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Садовая, возле дома № 38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частными домами № 10 по улице Парковая и № 11 по улице Урожайная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Целинная, возле строения № 31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Клубная,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Центральная, возле строения № 37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улице Кавказская, около спортивного комплекса "Автомобилист"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улице Маслозаводская, около территории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пересечении улиц Советская, Ленина и 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улице Ленина (от улицы Красных партизан до улицы Чапаева)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Таганрогская, возле дома № 9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Дорожная, между домом № 33 и частным домом № 28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Центральная, возле частного дома № 2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Майская, возле частного дома № 12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Окраинка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Центральная, возле дома №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Парковая, возле строения № 1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Мира, на центральной площади возле парка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Ленина, возле дома № 3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Производственная, возле строения № 11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частными домами № 40 по улице Комсомольская и № 7 по улице Школьная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