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584ad" w14:textId="ba584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акционерному обществу "Социально-предпринимательская корпорация "Тобол" публичного сервитута на земельные участки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Костанай Костанайской области от 27 июня 2018 года № 1718. Зарегистрировано Департаментом юстиции Костанайской области 13 июля 2018 года № 7965.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акимат города Костаная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акционерному обществу "Социально-предпринимательская корпорация "Тобол" публичный сервитут на земельные участки по проспекту Нұрсұлтана Назарбаева в целях прокладки и эксплуатации коммунальных, инженерных, электрических и других линий и сетей по объектам: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газопровод и газорегуляторный пункт административно-бытового комплекса;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водопровод административно-бытового комплекса;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канализационные сети административно-бытового комплекса;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кабельная высокого напряжения административно-бытового комплекса.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постановлением акимата города Костаная Костанайской области от 10.08.2020 </w:t>
      </w:r>
      <w:r>
        <w:rPr>
          <w:rFonts w:ascii="Times New Roman"/>
          <w:b w:val="false"/>
          <w:i w:val="false"/>
          <w:color w:val="000000"/>
          <w:sz w:val="28"/>
        </w:rPr>
        <w:t>№ 1136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земельных отношений акимата города Костаная" в установленном законодательством Республики Казахстан порядке обеспечить: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постановления, направить копии на казахском и русском языках в бумажном и электронном виде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города Костаная после его официального опубликования.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Костаная.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Костаная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Жакупов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