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6b56" w14:textId="7946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23 февраля 2016 года № 77 "Об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июля 2018 года № 314. Зарегистрировано Департаментом юстиции Костанайской области 23 июля 2018 года № 7981. Утратило силу постановлением акимата Костанайской области от 29 января 2020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29.01.2020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23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(зарегистрировано в Реестре государственной регистрации нормативных правовых актов под № 6234, опубликовано 11 апреля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февраля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 – государственная услуга) оказывается местными исполнительными органами области, районов и городов областного значения, организациями дошкольного, начального, основного среднего, общего среднего, технического и профессионального, послесреднего образования (далее – услугодатель).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расписки о приеме заявления для прохождения 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в произвольной форме, либо мотивированный ответ об отказе в оказании государственной услуги по основаниям, предусмотренным пунктом </w:t>
      </w:r>
      <w:r>
        <w:rPr>
          <w:rFonts w:ascii="Times New Roman"/>
          <w:b w:val="false"/>
          <w:i w:val="false"/>
          <w:color w:val="000000"/>
          <w:sz w:val="28"/>
        </w:rPr>
        <w:t>10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утвержденного приказом Министра образования и науки Республики Казахстан от 9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632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12449) (далее – Стандарт).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передает руководителю услугодателя, 5 (пять) минут.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выдает расписку об отказе в приеме документов в произвольной форме, 5 (пять) минут.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5 (пять) минут.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нахождения услугодателя – 2 (два) рабочих дня;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 месту нахождения услугодателя – 6 (шесть) рабочих дней.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2 (два) часа;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в процессе оказания государственной услуги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передает руководителю услугодателя, 5 (пять) минут.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выдает расписку об отказе в приеме документов в произвольной форме, 5 (пять) минут.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5 (пять) минут;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нахождения услугодателя – 2 (два) рабочих дня;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 месту нахождения услугодателя – 6 (шесть) рабочих дней;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2 (два) часа;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пакета документов, 5 (пять) минут.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его в информационной системе "Интегрированная информационная система для Государственной корпорации "Правительство для граждан", получает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и выдает услугополучателю расписку о приеме соответствующего пакета документов, 5 (пять) минут;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связь, 1 (один) день.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готовит и направляет результат оказания государственной услуги в Государственную корпорацию, при этом обеспечивает доставку результата оказания государственной услуги в Государственную корпорацию, не позднее чем за сутки до истечения срока оказания государственной услуги: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нахождения услугодателя – 2 (два) рабочих дня;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 месту нахождения услугодателя – 6 (шесть) рабочих дней;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на основании расписки о приеме соответствующего пакета документов, при предъявлении документа, удостоверяющего личность (либо его представителя по нотариально удостоверенной доверенности), выдает результат оказания государственной услуги услугополучателю, 5 (пять) минут.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веб-портал "электронного правительства" не оказывается.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"Прием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для прохождения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аттестации на присвоение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(подтверждение)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педагогическим работникам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приравненным к ним 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реализующих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 воспитания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обучения, 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основного среднего,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среднего,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