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93219" w14:textId="3c93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от 23 ноября 2015 года № 503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8 июня 2018 года № 272. Зарегистрировано Департаментом юстиции Костанайской области 27 июня 2018 года № 7904. Утратило силу постановлением акимата Костанайской области от 13 января 2020 года № 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 xml:space="preserve">№ 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Костанайской области от 23 ноября 2015 года </w:t>
      </w:r>
      <w:r>
        <w:rPr>
          <w:rFonts w:ascii="Times New Roman"/>
          <w:b w:val="false"/>
          <w:i w:val="false"/>
          <w:color w:val="000000"/>
          <w:sz w:val="28"/>
        </w:rPr>
        <w:t>№ 503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регламента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(зарегистрировано в Реестре государственной регистрации нормативных правовых актов под № 6062, опубликовано 26 декабря 2015 года в газете "Қостанай таңы")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природных ресурсов и регулирования природопользования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8 июня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23 ноября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503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8"/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 (далее – государственная услуга) оказывается местным исполнительным органом области (государственным учреждением "Управление природных ресурсов и регулирования природопользования акимата Костанайской области") (далее – услугодатель).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Департамент "Центр обслуживания населения" - филиал некоммерческого акционерного общества "Государственная корпорация "Правительство для граждан" по Костанайской области (далее – Государственная корпорация).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письмо о разрешении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 либо мотивированный ответ об отказе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качества", утвержденного приказом Министра сельского хозяйства Республики Казахстан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19-1/422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области регулирования использования водного фонда" (зарегистрирован в Реестре государственной регистрации нормативных правовых актов под № 11765) (далее – Стандарт).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23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через структурные подразделения (работников) услугодателя не оказывается.</w:t>
      </w:r>
    </w:p>
    <w:bookmarkEnd w:id="16"/>
    <w:bookmarkStart w:name="z2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через структурные подразделения (работников) услугодателя не оказывается.</w:t>
      </w:r>
    </w:p>
    <w:bookmarkEnd w:id="18"/>
    <w:bookmarkStart w:name="z27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Описание порядка обращения в Государственную корпорацию, длительность обработки запроса услугополучателя: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для получения государственной услуги обращается в Государственную корпорацию, работник Государственной корпорации проверяет правильность заполнения заявления, и полноту представленных документов согласно перечню, предусмотренному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(далее – пакет документов), 3 (три) минуты.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представления услугополучателем неполного пакета документов, работник Государственной корпорации выдает расписку об отказе в приеме заявления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2 (две) минуты.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полного пакета документов,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Казахстан, регистрирует заявление и выдает услугополучателю расписку о приеме соответствующего заявления, 5 (пять) минут;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работник Государственной корпорации подготавливает пакет документов и направляет их услугодателю через курьерскую или иную уполномоченную на это связь, 1 (один) день.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приема не входит в срок оказания государственной услуги;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услугодатель рассматривает заявление, подготавливает и направляет результат оказания государственной услуги в Государственную корпорацию, при этом результат оказания государственной услуги предоставляется в Государственную корпорацию не позднее, чем за день до истечения срока оказания государственной услуги, 29 (двадцать девять) календарных дней;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работник Государственной корпорации, на основании расписки, при предъявлении документа, удостоверяющего личность гражданина (либо его представителя по доверенности, юридическому лицу – документа, подтверждающего полномочия), выдает результат оказания государственной услуги услугополучателю, 5 (пять) минут.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Государственной корпорацией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через веб-портал "электронного правительства" не оказывается.</w:t>
      </w:r>
    </w:p>
    <w:bookmarkEnd w:id="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Регламенту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разрешения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использование подземных 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питьевого качества для целей, 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связанных с питьевым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хозяйственно-бытовым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водоснабжением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территориях, где отсутствуют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поверхностные водные объекты,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 имеются достаточные запасы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подземных вод питьевого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качества"</w:t>
            </w:r>
          </w:p>
        </w:tc>
      </w:tr>
    </w:tbl>
    <w:bookmarkStart w:name="z3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"Выдача разрешения на использование подземных вод питьевого качества для целей, не связанных с питьевым и хозяйственно-бытовым водоснабжением на территориях, где отсутствуют поверхностные водные объекты, но имеются достаточные запасы подземных вод питьевого качества"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1"/>
    <w:p>
      <w:pPr>
        <w:spacing w:after="0"/>
        <w:ind w:left="0"/>
        <w:jc w:val="both"/>
      </w:pPr>
      <w:r>
        <w:drawing>
          <wp:inline distT="0" distB="0" distL="0" distR="0">
            <wp:extent cx="7810500" cy="3733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73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2"/>
    <w:p>
      <w:pPr>
        <w:spacing w:after="0"/>
        <w:ind w:left="0"/>
        <w:jc w:val="both"/>
      </w:pPr>
      <w:r>
        <w:drawing>
          <wp:inline distT="0" distB="0" distL="0" distR="0">
            <wp:extent cx="6896100" cy="334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896100" cy="334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