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3143" w14:textId="6dd3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21 сессии Бухар - Жырауского районного маслихата от 28 декабря 2017 года № 4 "О бюджете поселков, сельских округов района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22 сессии Бухар - Жырауского районного маслихата Карагандинской области от 29 марта 2018 года № 27. Зарегистрировано Департаментом юстиции Карагандинской области 9 апреля 2018 года № 4686.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21 сессии Бухар-Жырауского районного маслихата от 28 декабря 2017 года №4 "О бюджете поселков, сельских округов района на 2018-2020 годы" (зарегистрировано в Реестре государственной регистрации нормативных правовых актов за №4567, опубликовано в Эталонном контрольном банке нормативных правовых актов Республики Казахстан в электронном виде 24 января 2018 года, в районной газете "Бұқар жырау жаршысы" №4 от 27 января 2018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Ботакара на 2018-2020 годы согласно приложениям 1, 2 и 3, в том числе на 2018 год в следующих объемах: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301 889 тысяч тенге, в том числе по: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25 665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276 114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301 889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113 902 тысяч тенге.";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Габидена Мустафина на 2018-2020 годы согласно приложениям 4, 5 и 6, в том числе на 2018 год в следующих объемах: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84 399 тысяч тенге, в том числе по: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10 310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3 540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70 549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84 399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66 592 тысяч тенге.";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Кушокы на 2018-2020 годы согласно приложениям 7, 8 и 9, в том числе на 2018 год в следующих объемах: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60 988 тысяч тенге, в том числе по: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11 220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4 136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45 632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60 988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36 411 тысяч тенге.";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Доскейского сельского округа на 2018-2020 годы согласно приложениям 10, 11 и 12, в том числе на 2018 год в следующих объемах: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99 678 тысяч тенге, в том числе по: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11 250 тысяч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4 153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84 275 тысяч тенге;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99 678 тысяч тенге;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79 877 тысяч тенге.";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Кокпектинского сельского округа на 2018-2020 годы согласно приложениям 13, 14 и 15, в том числе на 2018 год в следующих объемах: 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34 739 тысяч тенге, в том числе по: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9 308 тысяч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775 тысяч тенге;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24 656 тысяч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34 739 тысяч тенге;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20 536 тысяч тенге.";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Корнеевского сельского округа на 2018-2020 годы согласно приложениям 16, 17 и 18, в том числе на 2018 год в следующих объемах: 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24 298 тысяч тенге, в том числе по: 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2 696 тысяч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1 042 тысяч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20 560 тысяч тенге;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24 298 тысяч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18 542 тысяч тенге.";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Петровского сельского округа на 2018-2020 годы согласно приложениям 19, 20 и 21, в том числе на 2018 год в следующих объемах: 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29 649 тысяч тенге, в том числе по: 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4 520 тысяч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3 644 тысяч тенге;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21 485 тысяч тенге;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29 649 тысяч тенге;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19 150 тысяч тенге.";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сельского округа Баймырза на 2018-2020 годы согласно приложениям 22, 23 и 24, в том числе на 2018 год в следующих объемах: 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59 333 тысяч тенге, в том числе по: 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2 081 тысяч тенге;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610 тысяч тенге;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56 642 тысяч тенге;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59 333 тысяч тенге;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54 394 тысяч тенге.";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Ростовского сельского округа на 2018-2020 годы согласно приложениям 25, 26 и 27, в том числе на 2018 год в следующих объемах: 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42 503 тысяч тенге, в том числе по: 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8 690 тысяч тенге;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1 619 тысяч тенге;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32 194 тысяч тенге;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42 503 тысяч тенге;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29 044 тысяч тенге.";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Уштобинского сельского округа на 2018-2020 годы согласно приложениям 28, 29 и 30, в том числе на 2018 год в следующих объемах: 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76 317 тысяч тенге, в том числе по: 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19 900 тысяч тенге;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561 тысяч тенге;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55 856 тысяч тенге;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76 317 тысяч тенге;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50 743 тысяч тенге.";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№27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</w:p>
        </w:tc>
      </w:tr>
    </w:tbl>
    <w:bookmarkStart w:name="z186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Ботакара на 2018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19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3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№27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</w:p>
        </w:tc>
      </w:tr>
    </w:tbl>
    <w:bookmarkStart w:name="z279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Габидена Мустафина на 2018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31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№27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</w:p>
        </w:tc>
      </w:tr>
    </w:tbl>
    <w:bookmarkStart w:name="z373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Кушокы на 2018 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38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№27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</w:p>
        </w:tc>
      </w:tr>
    </w:tbl>
    <w:bookmarkStart w:name="z460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Доскейского сельского округа на 2018 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6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№27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</w:p>
        </w:tc>
      </w:tr>
    </w:tbl>
    <w:bookmarkStart w:name="z554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2018 год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53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№27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</w:p>
        </w:tc>
      </w:tr>
    </w:tbl>
    <w:bookmarkStart w:name="z641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Корнеевского сельского округа на 2018 год</w:t>
      </w:r>
    </w:p>
    <w:bookmarkEnd w:id="5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60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1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№27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</w:p>
        </w:tc>
      </w:tr>
    </w:tbl>
    <w:bookmarkStart w:name="z728" w:id="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на 2018 год</w:t>
      </w:r>
    </w:p>
    <w:bookmarkEnd w:id="6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6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67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8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8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№27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</w:p>
        </w:tc>
      </w:tr>
    </w:tbl>
    <w:bookmarkStart w:name="z815" w:id="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Баймырза на 2018 год</w:t>
      </w:r>
    </w:p>
    <w:bookmarkEnd w:id="6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9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1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4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75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5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6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№27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</w:p>
        </w:tc>
      </w:tr>
    </w:tbl>
    <w:bookmarkStart w:name="z905" w:id="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Ростовского сельского округа на 2018 год</w:t>
      </w:r>
    </w:p>
    <w:bookmarkEnd w:id="7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7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79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2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82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3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4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№27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</w:p>
        </w:tc>
      </w:tr>
    </w:tbl>
    <w:bookmarkStart w:name="z998" w:id="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Уштобинского сельского округа на 2018 год</w:t>
      </w:r>
    </w:p>
    <w:bookmarkEnd w:id="8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4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6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9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90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1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1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№27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№4</w:t>
            </w:r>
          </w:p>
        </w:tc>
      </w:tr>
    </w:tbl>
    <w:bookmarkStart w:name="z1090" w:id="9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2018 год</w:t>
      </w:r>
    </w:p>
    <w:bookmarkEnd w:id="9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2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Кушокы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Габидена Мустафина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Кушокы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Доскейского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Кокпектинского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Корнеевского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Баймырза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Ростовского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Уштобинского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