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4c56d" w14:textId="b04c5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23 сессии Абайского районного маслихата от 14 декабря 2017 года № 23/236 "О районном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27 сессии Абайского районного маслихата Карагандинской области от 26 февраля 2018 года № 27/291. Зарегистрировано Департаментом юстиции Карагандинской области 3 марта 2018 года № 4633.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2001 года "О местном государственном управлении и самоуправлении в Республике Казахстан", Абайский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23 сессии Абайского районного маслихата от 14 декабря 2017 года № 23/236 "О районном бюджете на 2018-2020 годы" (зарегистрировано в Реестре государственной регистрации нормативных правовых актов за № 4525, опубликовано в Эталонном контрольном банке нормативных правовых актов Республики Казахстан в электронном виде 10 января 2018 года и в районной газете "Абай-Ақиқат" от 13 января 2018 года № 1-2 (4205))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2018-2020 годы согласно приложениям 1, 2 и 3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8 122 174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1 960 974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14 615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27 942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6 118 643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8 166 276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минус 14 951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61 328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76 279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29 151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минус 29 151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61 328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76 279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44 102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Соколова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Абайского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Цай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27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2018 года № 27/291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23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2017 года № 23/236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6"/>
        <w:gridCol w:w="39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22"/>
        </w:tc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8 122 174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1 960 974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814 021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814 021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560 200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560 200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506 538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303 616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174 433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67 695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игорный бизнес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нематериальных активов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6 118 643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6 118 643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6 118 643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556"/>
        <w:gridCol w:w="1173"/>
        <w:gridCol w:w="1174"/>
        <w:gridCol w:w="5812"/>
        <w:gridCol w:w="27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28"/>
        </w:tc>
        <w:tc>
          <w:tcPr>
            <w:tcW w:w="2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8 166 276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702 533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324 217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Финансовая деятельность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государственные услуги общего характера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357 739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278 795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23 038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252 849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Военные нужды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общественного порядка и безопасности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безопасности дорожного движения в населенных пунктах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3 378 599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Дошкольное воспитание и обучение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2 930 596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2 868 651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2 744 150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образования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419 548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419 548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государственных учреждений образования района (города областного значения)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240 691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405 697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311 070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311 070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занятости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социальной помощи и социального обеспечения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по зачислению, выплате и доставке пособий и других социальных выплат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1 871 718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Жилищное хозяйство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1 711 343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1 658 940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1 333 968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324 972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системы водоснабжения и водоотведения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санитарии населенных пунктов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643 574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351 718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351 718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351 718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спортивных соревнований на районном (города областного значения) уровне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пространство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12 436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по организации культуры, спорта, туризма и информационного пространства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в сфере молодежной политики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158 223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 хозяйство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отлова и уничтожения бродячих собак и кошек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противоэпизоотических мероприятий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210 929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Автомобильный транспорт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726 120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726 120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726 120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489 080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Чистое бюджетное кредитование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- 14 951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44"/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6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76 279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76 279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396"/>
        <w:gridCol w:w="2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47"/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"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0"/>
        <w:gridCol w:w="844"/>
        <w:gridCol w:w="1780"/>
        <w:gridCol w:w="1781"/>
        <w:gridCol w:w="3085"/>
        <w:gridCol w:w="35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49"/>
        </w:tc>
        <w:tc>
          <w:tcPr>
            <w:tcW w:w="3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"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29 151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- 29 151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61 328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76 279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44 102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1"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76 279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76 279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76 279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27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2018 года № 27/291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23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2017 года № 23/236</w:t>
            </w:r>
          </w:p>
        </w:tc>
      </w:tr>
    </w:tbl>
    <w:bookmarkStart w:name="z304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городов районного значения, сел, поселков, сельских округов из районного бюджета на 2018 год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7"/>
        <w:gridCol w:w="3723"/>
      </w:tblGrid>
      <w:tr>
        <w:trPr>
          <w:trHeight w:val="30" w:hRule="atLeast"/>
        </w:trPr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53"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"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bookmarkEnd w:id="55"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254 789</w:t>
            </w:r>
          </w:p>
        </w:tc>
      </w:tr>
      <w:tr>
        <w:trPr>
          <w:trHeight w:val="30" w:hRule="atLeast"/>
        </w:trPr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56"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  <w:bookmarkEnd w:id="57"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254 789</w:t>
            </w:r>
          </w:p>
        </w:tc>
      </w:tr>
      <w:tr>
        <w:trPr>
          <w:trHeight w:val="30" w:hRule="atLeast"/>
        </w:trPr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капитальные расходы подведомственных государственных учреждений и организаций</w:t>
            </w:r>
          </w:p>
          <w:bookmarkEnd w:id="58"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</w:t>
            </w:r>
          </w:p>
        </w:tc>
      </w:tr>
      <w:tr>
        <w:trPr>
          <w:trHeight w:val="30" w:hRule="atLeast"/>
        </w:trPr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сохранения государственного жилищного фонда города районного значения, села, поселка, сельского округа</w:t>
            </w:r>
          </w:p>
          <w:bookmarkEnd w:id="59"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31 556</w:t>
            </w:r>
          </w:p>
        </w:tc>
      </w:tr>
      <w:tr>
        <w:trPr>
          <w:trHeight w:val="30" w:hRule="atLeast"/>
        </w:trPr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  <w:bookmarkEnd w:id="60"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2 968</w:t>
            </w:r>
          </w:p>
        </w:tc>
      </w:tr>
      <w:tr>
        <w:trPr>
          <w:trHeight w:val="30" w:hRule="atLeast"/>
        </w:trPr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  <w:bookmarkEnd w:id="61"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106 969</w:t>
            </w:r>
          </w:p>
        </w:tc>
      </w:tr>
      <w:tr>
        <w:trPr>
          <w:trHeight w:val="30" w:hRule="atLeast"/>
        </w:trPr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  <w:bookmarkEnd w:id="62"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102 416</w:t>
            </w:r>
          </w:p>
        </w:tc>
      </w:tr>
      <w:tr>
        <w:trPr>
          <w:trHeight w:val="30" w:hRule="atLeast"/>
        </w:trPr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  <w:bookmarkEnd w:id="63"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