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20b8" w14:textId="7832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Саранского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Саранского городского маслихата Карагандинской области от 29 марта 2018 года № 265. Зарегистрировано Департаментом юстиции Карагандинской области 10 апреля 2018 года № 4691. Утратило силу решением Саранского городского маслихата Карагандинской области от 28 апреля 2022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28.04.2022 № 122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 административных государственных служащих корпуса "Б" государственного учреждения "Аппарат Саранского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Саранского городского маслихата от 31 марта 2017 года № 116 "Об утверждении Методики оценки деятельности административных государственных служащих корпуса "Б" государственного учреждения "Аппарат Саранского городского маслихата" (зарегистрировано в Реестре государственной регистрации нормативных правовых актов за № 4232, опубликовано в газете "Саран газеті" от 17 мая 2017 года № 26, опубликовано в Эталонном контрольном банке нормативных правовых актов Республики Казахстан в электронном виде 4 мая 2017 года 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Саранского городского маслихата".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24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от 29 марта 2018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Саранского городского маслихата"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Саранского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ключевые целевые индикаторы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уполномоченное лицо), создается Комиссия по оценке (далее – Комиссия).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по кадровой работе в течение трех лет со дня завершения оценки.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по кадровой работе.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по кадровой работе не позднее 2 рабочих дней выносит его на рассмотрение Комиссии.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по кадровой работе не позднее 2 рабочих дней выносит его на рассмотрение Комиссии.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по кадровой работе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секретаря маслихата путем внесения изменения в приказ о создании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по кадровой работе. Секретарь Комиссии не принимает участие в голосовании.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по кадровой работе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по кадровой работе предоставляет на заседание Комиссии следующие документы: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секретарем маслихата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по кадровой работе и двумя другими служащими государственного органа.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специалистом по кадровой работе результаты оценки служащему корпуса "Б" направляются посредством интранет - портала государственных органов.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маслихата"</w:t>
            </w:r>
          </w:p>
        </w:tc>
      </w:tr>
    </w:tbl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– 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обеспечивает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результативность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Е-4- 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– 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Е-4- 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– 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Е-4- 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– 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Е-4- 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– 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Е-4- 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– 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Е-4- 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– 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Е-4- 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– 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Е-4- 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– 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Е-4- 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8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