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694a3" w14:textId="bf694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субсидируемых видов удобрений и норм субсидий на 1 тонну (килограмм, литр) удобрений, приобретенных у продавца удобрений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25 января 2018 года № 15. Зарегистрировано Департаментом юстиции Жамбылской области 19 февраля 2018 года № 3706.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Жамбылской области ПОСТАНОВЛЯЕТ: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субсидируемых видов удобрений и норм субсидий на 1 тонну (килограмм, литр) удобрений, приобретенных у продавца удобрений на 2018 год, согласно приложению к настоящему постановлению.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сельского хозяйства акимата Жамбылской области" в установленном законодательством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после государственной регистрации настоящего постановления его направление на официальное опубликование;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Жамбылской области;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иных мер, вытекающих из настоящего постановления.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постановление акимата Жамбылской области от 27 апреля 2017 года </w:t>
      </w:r>
      <w:r>
        <w:rPr>
          <w:rFonts w:ascii="Times New Roman"/>
          <w:b w:val="false"/>
          <w:i w:val="false"/>
          <w:color w:val="000000"/>
          <w:sz w:val="28"/>
        </w:rPr>
        <w:t>№ 81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перечня субсидируемых видов удобрений и норм субсидий на 1 тонну (килограмм, литр) удобрений, приобретенных у продавца удобрений"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3431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Эталонном контрольном банке нормативных правовых актов Республики Казахстан в электронном виде от 16 мая 2017 года).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постановления возложить на заместителя акима области М.Мусаева.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"25" января 2018 года № 15</w:t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видов удобрений и норм субсидий на 1 тонну (килограмм, литр) удобрений, приобретенных у продавца удобрений на 2018 год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с изменениями внесенными постановлением акимата Жамбылской области от 13.07.2018 </w:t>
      </w:r>
      <w:r>
        <w:rPr>
          <w:rFonts w:ascii="Times New Roman"/>
          <w:b w:val="false"/>
          <w:i w:val="false"/>
          <w:color w:val="ff0000"/>
          <w:sz w:val="28"/>
        </w:rPr>
        <w:t>№ 136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154"/>
        <w:gridCol w:w="8288"/>
        <w:gridCol w:w="241"/>
        <w:gridCol w:w="1109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2"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субсидируемых удобрений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действующих веществ в удобрении, %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субсидий на одну единицу, тенге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"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Азотные удобрения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"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Аммиачная селитра</w:t>
            </w:r>
          </w:p>
        </w:tc>
        <w:tc>
          <w:tcPr>
            <w:tcW w:w="8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34,4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марки Б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"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капролактамовый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кристаллический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6"/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46,2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марки Б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7"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удобрение КАС+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28-34, K2O-0,052, SO3-0,046, Fe-0,04 (EDTA)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(КАС)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азотное, марка КАС-32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(КАС)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аммонийный - 6,8,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нитратный - 6,8,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амидный - 13,5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Фосфорные удобрения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8"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 15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 обогащенный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 21,5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9"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и мука фосфоритные Чилисайского месторождения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 17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12 385,00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0"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Супрефос "Супрефос-NР"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N12, P2O5-24, Ca-02, Mg-0,2, SO3-02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64 000,00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1"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Супрефос азот-серосодержащий "Супрефос-NS"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N12, P2O5-24, Ca-14, Mg-0,5, SO3-25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2"/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удобрения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3"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хлористый,электролитный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KCl-68, K20-48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 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4"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Сульфат калия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(Krista SOP)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Сложные удобрения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5"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15:15:15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нитроаммофоска (азофоска)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NPK-1 (диаммофоска)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23:13:8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23 P 13 K 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удобрение: Нитроаммофоска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16:16:16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14:14:23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14 P 14 K 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10:26:26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10, P 26,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удобрение: Нитрофоска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азотно-фосфорно-калийное минеральное удобрение (тукосмеси NPK)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13 P 19 K 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20 P 14 K 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NPK-удобрение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6"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Фосфорно-калийные удобрения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P-18, K-9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25750,00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7"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20 P 20 S 14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8"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удобрение: Нитрофоска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6 P 14 K 14 Ca 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57 500,00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9"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 S 2 Ca 1 Mg 0,6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14:14:23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14 P 14 K 23 S 1,7 Ca 0,5 Mg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30"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Азот-фосфор-калий-сера содержащие удобрение, (NPКS-удобрение)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N-4,0, Р2О5-9,6, К2О-8,0, SO3-12,0, СаО-10,2, MgO-0,5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44 898,00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31"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Азот-фосфор-сера содержащее удобрение, марки А, Б, В (NPS-удобрение)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не менее % азот аммонийный-н.м. 6,0; Р2О5-11,0; SO3-15.0; СаО-14,0; MgO-0,25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44 100,00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32"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Фосфор-калий содержащее удобрение (РК-удобрение)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Р2О5-14, К2О-8,0, СаО-13,2, MgO-0,45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30 200,00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33"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Фосфор-калий-сера содержащее удобрение (РКS-удобрение)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Р2О5-13,1, К2О-7,0, SО3-7,0, СаО-13,3, MgО-0,4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30 428,00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34"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Фосфор-сера содержащее удобрение (РS-удобрение)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Р2О5-11, 0, SO3-10,0, СаО-13,5, MgO-0,45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25 165,00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35"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 фосфат специальный водорастворимый, марки А</w:t>
            </w:r>
          </w:p>
        </w:tc>
        <w:tc>
          <w:tcPr>
            <w:tcW w:w="8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кормовой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6"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монокалий фосфат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P-52, K-34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Krista MKP (монокалий фосфат)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7"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Растворы микроэлемент содержащие питательные "Микробиоудобрения "МЭРС"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фитосодение Fe-2,5, фитосодение Mo-2,0, фитосодение Cu-1,0, фитосодение Zn-2,5, фитосодение Mn-1,0, фитосодение Сo-0,5, фитосодение B-0,5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8"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YaraLivaCalcinit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NH4-1,1, NO3-14,4, CaO-26,5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132 500,00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9"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Special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(N-18, NH4-3,3, NO3-4,9, Nкарб- 9,8, P2O5-18, K2O-18, MgO-3, SO3-5, B-0,025, Cu-0,01, Fe- 0,07, Mn-0,04, Zn-0,025, Mo 0,004)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KristalonRed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(N12, NH4 1,9, NO3 10,1, P2O5 12, K2O 36, MgO1, SO32,5, B 0,025, Cu 0,01, Fe 0,07, Mn 0,04, Zn0,025, Mo 0,004)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KristalonYellow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N13, NH4 8,6, NO3 4,4, P2O5 40, K2O 13, B 0,025, Cu 0,01, Fe 0,07, Mn 0,04, Zn0,025, Mo 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Cucumber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N14, NO3 7, Nкарб 7, P2O5 11, K2O 31, MgO 2,5, SO3 5, B 0,02, Cu 0,01, Fe 0,15, Mn 0,1, Zn0,01, Mo 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40"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D12 Хелат железа DTPA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Fe-11,6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1 744,50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Q40 Хелат железа EDDHA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марки "Хелат Fe-13"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41"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Zn15 Хелат цинка EDTA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Zn-14,8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1 533,50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марки "Хелат Zn-15"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42"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Mn13 Хелат марганца EDTA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Mn-12,8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1 533,50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марки "Хелат Mn-13"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43"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Cu15, хелат меди EDTA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Cu-14,8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2 068,50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марки "Хелат Mn-13"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44"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Ca10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Са-9,7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1 629,50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45"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APN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B-0,85, Cu-0,25, Fe-6, Mn-2,4, Zn-1,3, Mo-0,25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2 007,50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46"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ABC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K2O-12, MgO-3, SO3-6,2, B-0,5, Cu-1,5,Fe-4, Mn-4, Zn-1,5, Mo-0,1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47"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Tenso Coctail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B-0,52, Cu-0,53, Fe-3,8, Mn-2,57, Zn-0,53, Mo-0,13, CaO-3,6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48"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Brassitrel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8,3, SО3 28,75, B 8, Vn 7, Mo 0,4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1 267,00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49"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agriphos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P205-29,1, K20-6,4,Cu-1, Fe-0,3, Mn-1,4, Zn-1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1 383,00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50"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ZINTRAC 700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N1, Zn-40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1 901,50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51"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MOLYTRAC 250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P2O5-15,3, Mo-15,3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6 565,50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52"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BORTRAC 150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53"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магния (Krista MgS)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Mg2O-16, SO3- 32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139 000,00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54"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Krista K Plus (нитрат калия)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 - 46,3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242 500,00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калий азотнокислый (нитрат калия)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N-13,6, K2O - 46,4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55"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Krista MAG (нитрат магния)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N-3-11, NO3-11, MgO - 15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172 000,00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56"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BlackJak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19-21, фульвокислоты-3-5, ульминовые кислоты и гумин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57"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foliar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9,3, N-2,1, B-0,02, Zn-0,07, Mn-0,04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58"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complex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20, N-5,5, B-1,5, Zn-0,1, Mn-0,1, Fe-1,0, Mg-0,8, Mo-0,001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59"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Millerplex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P205-3, K20-3, экстракт морских водорслей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60"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"Старт"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5,5, полисахариды – 7,0, N – 4,5, Р2О5 – 5,0, К2О – 2,5, MgO - 1,0, Fe – 0,2, Mn – 0,2, Zn – 0,2, Cu -0,1, B – 0,1, Mo – 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2 912,50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61"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"Универсал"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10,0, N – 6,0, К2О – 3,0%, SO3 – 5,0%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62"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"Рост"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4,0, N – 4,0, Р2О5 – 10,0, SO3 – 1,0, MgO - 2,0, Fe – 0,4, Mn – 0,2, Zn – 0,2, B – 0,1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63"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"Зерновой"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7,0, N – 5,5, Р2О5 – 4,5, К2О – 4,0, SO3 – 2,0, MgO - 2,0, Fe – 0,3, Mn – 0,7, Zn – 0,6, Cu -0,4, B – 0,2, Mo – 0,02, Co – 0,02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"Масличный"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6,0, N – 1,2, SO3 – 8,0, MgO - 3,0, Fe – 0,2, Mn – 1,0, Zn – 0,2, Cu – 0,1, B – 0,7, Mo – 0,04, Co – 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64"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(Fertigrain Start)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65"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СоМо (FERTIGRAIN START СоМо)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Mo-1, Zn-1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66"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Фолиар (FERTIGRAIN FOLIAR)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N-3,5, Р2О5 – 2, K2O-2,0, MgO-1,5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67"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Fertigrain Cereal (Фертигрейн зерновой)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Р2О5 – 3, K2O-2,0, MgO-1,5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Fertigrain Oilseed (Фертигрейн масличный)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Zn-0,75, Mn-0,5,B-0,1, Fe-0,1, Cu-0,1, Mo-0,02, Co-0,01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68"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Райз (TECAMIN RAIZ)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K2O-1,0, Fe-0,5,Mn-0,3, Zn-0,15, Cu-0,04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2 283,50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69"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(AGRIFUL)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Р2О5 – 1, K2O-1,0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70"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 (TECAMIN MAX)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71"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 (TECAMIN BRIX)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K-18, B-0,2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1 686,50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  <w:bookmarkEnd w:id="72"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флауэр (TEKAMIN FLOWER)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B-10, Mo-0,5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2 073,90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73"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Tecamin Vigor (Текамин Вигор)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– 1, K2O-1,0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2 563,00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  <w:bookmarkEnd w:id="74"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Микс (TECNOKEL AMINO MIX)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Fe-3, Zn-0,7, Mn-0,7, Cu-0,3, B-1,2, Mo-1,2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  <w:bookmarkEnd w:id="75"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бор (TECNOKEL AMINO B)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1 503,00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  <w:bookmarkEnd w:id="76"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цинк (TECNOKEL AMINO Zn)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  <w:bookmarkEnd w:id="77"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кальций (TECNOKEL AMINO CA)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  <w:bookmarkEnd w:id="78"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Fe (TECNOKEL AMINO Fe)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Fe-9,8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  <w:bookmarkEnd w:id="79"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магний (TECNOKEL AMINO Mg)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  <w:bookmarkEnd w:id="80"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Марганец (TECNOKEL AMINO MN)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  <w:bookmarkEnd w:id="81"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Молибден (TECNOKEL AMINO MO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4 459,00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  <w:bookmarkEnd w:id="82"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калий (TECNOKEL AMINO K)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K-20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  <w:bookmarkEnd w:id="83"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купрум (CONTROLPHYT CU)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1 978,75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  <w:bookmarkEnd w:id="84"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РК (CONTROLPHYT РК)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P-30, K- 20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  <w:bookmarkEnd w:id="85"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Текнофит (TECNOPHYT PH)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поли-гиброки-карбокислоты-20, N-2, P-2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1 864,60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  <w:bookmarkEnd w:id="86"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Бороплюс (Boroplus)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  <w:bookmarkEnd w:id="87"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кальций (Brexil Ca)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CaO-20, B-0,5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1 835,00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bookmarkEnd w:id="88"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Комби (Brexil Combi)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B-0,9, Cu-0,3, Fe-6,8, Mn-2,6, Mo - 0,2, Zn-1,1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  <w:bookmarkEnd w:id="89"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Микс (Brexil Mix)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- 6, B-1,2, Cu-0,8, Fe-0,6, Mn-0,7, Mo - 1,0, Zn-5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  <w:bookmarkEnd w:id="90"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Мульти (Brexil Multi)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- 8,5, B-0,5, Cu-0,8, Fe-4,0, Mn-4, Zn-1,5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  <w:bookmarkEnd w:id="91"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Феррум (Brexil Fe)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1 525,00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  <w:bookmarkEnd w:id="92"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Цинк (Brexil Zn)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  <w:bookmarkEnd w:id="93"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Кальбит С (Calbit C)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  <w:bookmarkEnd w:id="94"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Мастер 13.40.13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N-13; Р205-40;К2O-13, B-0,02, Cu-0,005, Fe-0,07, Mn-0,03,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  <w:bookmarkEnd w:id="95"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Мастер (MASTER) 15:5:30+2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Р205-5;К2O-30, MgO-2, B-0,02, Cu-0,005, Fe-0,07, Mn-0,03, Zn-0,01%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  <w:bookmarkEnd w:id="96"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Мастер (MASTER) 18:18:18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Р205-18;К2O-18, MgO - 3, SO3- 6, B-0,02, Cu-0,005, Fe-0,07, Mn-0,03,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  <w:bookmarkEnd w:id="97"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удобрения Мастер 20:20:20 (Master 20:20:20)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N-20; Р205-20;К2O-20, B-0,02, Cu-0,005, Fe-0,07, Mn-0,03,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  <w:bookmarkEnd w:id="98"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Мастер 3:11:38+4 (Master 3:11:38+4)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Р205-11;К2O-38, MgO - 4, SO3- 25, B-0,02, Cu-0,005, Fe-0,07, Mn-0,03,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  <w:bookmarkEnd w:id="99"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Мастер (MASTER) 3:37:37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Р205-37;К2O-37, B-0,02, Cu-0,005, Fe-0,07, Mn-0,03,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  <w:bookmarkEnd w:id="100"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удобрениеПлантафол 10:54:10 (Plantafol 10:54:10)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Р205-54;К2O-10, B-0,02, Cu-0,05, Fe-0,1, Mn-0,05, Zn-0,05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  <w:bookmarkEnd w:id="101"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Плантафол 20:20:20 (Plantafol 20:20:20)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N-20; Р205-20;К2O-20, B-0,02, Cu-0,05, Fe-0,1, Mn-0,05, Zn-0,05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  <w:bookmarkEnd w:id="102"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Плантафол 30:10:10 (Plantafol 30:10:10)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N-30; Р205-15;К2O-45, B-0,02, Cu-0,05, Fe-0,1, Mn-0,05, Zn-0,05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  <w:bookmarkEnd w:id="103"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Плантафол 5:15:45 (Plantafol 5:15:45)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Р205-10;К2O-10, B-0,02, Cu-0,05, Fe-0,1, Mn-0,05, Zn-0,05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825,00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  <w:bookmarkEnd w:id="104"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Феррилен 4,8 (Ferrilene 4,8)</w:t>
            </w:r>
          </w:p>
        </w:tc>
        <w:tc>
          <w:tcPr>
            <w:tcW w:w="8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2 527,50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Феррилен (Ferrilene)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  <w:bookmarkEnd w:id="105"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Феррилен Триум (Ferrilene Trium)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 Mn-1, K2O-6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2 943,50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  <w:bookmarkEnd w:id="106"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Control DMP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 (амидный азот); Р205-17 (пентоксид фосфора)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  <w:bookmarkEnd w:id="107"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Аминосит 33% (Aminosit 33%)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33, общий N-9,8, органическое вещество-48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  <w:bookmarkEnd w:id="108"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Калий Го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K20-33,8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1 746,00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  <w:bookmarkEnd w:id="109"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Калий Го Плюс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K2O-14, экстракт водорослей - 2,9, свободные аминокислоты - 2,4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2 052,00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  <w:bookmarkEnd w:id="110"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Кремний К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K20-13,2, SiO2-26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  <w:bookmarkEnd w:id="111"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Мантурон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N-1,5, P2O5-0,5, K2O-0,5, органическое вещество - 23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  <w:bookmarkEnd w:id="112"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Плюс" (бахчевый)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Р-16; К-31, MgO-2, Fe-0,4, Zn-0,1, B-0,5, Mn-0,7 , Cu-0,01, Mo-0,005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113"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Плюс" (виноград)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Р-40; К-25, MgO-2, B-2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  <w:bookmarkEnd w:id="114"/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Нутривант Плюс зерновой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N-19; Р-19;К-19, MgO-2, Fe-0,05, Zn-0,2, B-0,1, Mn-0,2 , Cu-0,2, Mo-0,002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Р-23; К-35, MgO-1, Fe-0,05, Zn-0,2, B-0,1, Mn-0,2 , Cu-0,25,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  <w:bookmarkEnd w:id="115"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картофельный + фертивант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P-43; K-28, MgO-2, Zn-0,2, B-0,5, Mn-0,2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  <w:bookmarkEnd w:id="116"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Нутривант Плюс масличный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P-20; K-33, MgO-1, S-7,5, Zn-0,02, B-0,15, Mn-0,5, Mo-0,001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  <w:bookmarkEnd w:id="117"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Нутривант Плюс пивоваренный ячмень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P-23; K-42, Zn-0,5, B-0,1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  <w:bookmarkEnd w:id="118"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Плюс" (плодовый)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Р-5; К-27, CaO-8, Fe-0,1, Zn-0,1, B-0,1, Mn-0,1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  <w:bookmarkEnd w:id="119"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рис + фертивант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Р-46; К-30, MgO-2, B-0,2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  <w:bookmarkEnd w:id="120"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Нутривант Плюс сахарная свекла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Р-36; К-24, MgO-2, B-2, Mn-1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  <w:bookmarkEnd w:id="121"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Плюс" (томатный)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Р-18; К-37, MgO-2, Fe-0,08, Zn-0,02, B-0,02, Mn-0,04 , Cu-0,005, Mo-0,005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  <w:bookmarkEnd w:id="122"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Нутривант Плюс Универсальный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N-19; Р-19;К-19, MgO-3,S-2,4, Fe-0,2, Zn-0,052, B-0,02, Mn-0,0025, Cu-0,0025, Mo-0,0025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  <w:bookmarkEnd w:id="123"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Плюс" (хлопок)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N-4; Р-24; К-32, MgO-2, Fe-0,01, Zn-0,05, B-1, Mn-0,05, Cu-0,025, Mo-0,001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  <w:bookmarkEnd w:id="124"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Нутрифос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P2O5- 28,3, N-9,5, общий гуминовый экстракт - 21,6, органическое вещество - 21,6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2 016,00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  <w:bookmarkEnd w:id="125"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Ризо Fe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3 672,00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  <w:bookmarkEnd w:id="126"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Ризо L - Са+ В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аминокислоты-3,1, N-0,5, СаО-20, В-0,9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  <w:bookmarkEnd w:id="127"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Ризо L - B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2 052,00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  <w:bookmarkEnd w:id="128"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Ризо L - Cu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Сu-6,4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  <w:bookmarkEnd w:id="129"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Ризо L-Mn+Zn Plus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аминокислоты-3,4, N-5, органический N-5, Сu-0,007, Mn-5,5, Mo-0,004, Fe-0,11, Zn-8,2, B-0,011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  <w:bookmarkEnd w:id="130"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Ризо В 18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2 286,00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  <w:bookmarkEnd w:id="131"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Ризо Микс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Mn-4, Zn-0,6, Fe-7, Cu-0,4, B-0,7, Mo-0,3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  <w:bookmarkEnd w:id="132"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Ризо Микс Некст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Cu-0,5, Mn-7, Mo-0,1, Mg-7, Zn-10,4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  <w:bookmarkEnd w:id="133"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Ризо Мо+В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P2O5-14,6, K2O-9,5, Mo-11, B-8,3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  <w:bookmarkEnd w:id="134"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Ризо Рут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аминокислоты-32, N-7,5, P2O5-39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11 736,00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  <w:bookmarkEnd w:id="135"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Руткат (Rutkat)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P2O5 - 4, K2O-3, Fe-0,4, свободные аминокислоты- 10, полисахариды-6,1, ауксины - 0,6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bookmarkEnd w:id="136"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Суприлд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аминокислоты-16,5, N-10,7, органический N-5,2, аммонийный N-5,1, P2O5-0,1, K2O-0,3, полисахариды - 7,9 общий гуминовый экстракт - 29,3 органическое вещество - 76,7, органический углерод - 40,6, СаО-0,05, MgO-0,04, Fe-0,003, Zn-0,003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  <w:bookmarkEnd w:id="137"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Тизим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Fe-0,1, B-2,1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  <w:bookmarkEnd w:id="138"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Фасфит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P2O5-42,3, K2O-28,2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  <w:bookmarkEnd w:id="139"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Шугагон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- 7,8, N-5,2, олигосахариды - 29, общий гуминовый экстракт - 15, органическое вещество - 29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3 528,00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  <w:bookmarkEnd w:id="140"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Боро-Н агрохимикат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аминный N-3,7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  <w:bookmarkEnd w:id="141"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Ультрамаг Бор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N-34,7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  <w:bookmarkEnd w:id="142"/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Фертикс (Марка А, Марка Б)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А: N-15,38, MgO-2,04, So3-4,62, Cu - 0,95, Fe - 0,78, Mn-1,13, Zn-1,1, Mo-0,01, Ti - 0,02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Б: N-16,15, MgO-1,92, SO3-2,02, Cu - 0,3, Fe - 0,35, Mn-0,68, Zn-0,6, Mo-0,01, Ti - 0,02, B - 0,6, Na2O - 2,88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  <w:bookmarkEnd w:id="143"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Изабион 62,5 водный раствор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и пептиды - 62,5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  <w:bookmarkEnd w:id="144"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Phoskraft Mn-Zn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P2O5-30, Mn-5, N-3, Zn-5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  <w:bookmarkEnd w:id="145"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Bioenergy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N-6,9, органическое вещество-44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  <w:bookmarkEnd w:id="146"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Nitrokal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N-9, нитратный N-8%, CaO-9%, Mg-5%, Mo-0,07%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  <w:bookmarkEnd w:id="147"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Super K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  <w:bookmarkEnd w:id="148"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BioStart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N-3, нитратный N-2, аммонийный N-1,4, P2O5-30%, Zn-5%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  <w:bookmarkEnd w:id="149"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Phoskraft MKP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P2O5-35%, K2O-23%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  <w:bookmarkEnd w:id="150"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Curamin Foliar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N-3, Сu-3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  <w:bookmarkEnd w:id="151"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Aminostim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N-13,2, органический N-13,2, органический C-40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  <w:bookmarkEnd w:id="152"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Sprayfert 312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N-27, нитратный азот N-5,1%, аммиачный азот N - 1,8%, мочевина - 20,1%, P2O5-9%, K2O-18%, Mn-0,1%, Zn-0,1%, B-0,05%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  <w:bookmarkEnd w:id="153"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Algamina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N-9, органический N-2, органический C-17 P2O5-6, K2O-21, MgO- 2%, Cu-0,08%, Fe-0,2 %, Mn-0,1%, Zn-0,01%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  <w:bookmarkEnd w:id="154"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Agrumax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N-16, аммиачный азот N-1, мочевина-15, P2O5-5, MgO-5, B-0,2, Fe-2, Mn-4, Zn-4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  <w:bookmarkEnd w:id="155"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Phomazin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N-3, аммонийный N-1,5, мочевина-1,5, P2O5-30, Mn-5, Zn-5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  <w:bookmarkEnd w:id="156"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Hordisan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- 5, Mn-10, Zn-10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2 117,50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  <w:bookmarkEnd w:id="157"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Thiokraft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N-12, аммонийный N-9, P2O5-15, K2O-5, SO3-30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  <w:bookmarkEnd w:id="158"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Vigilax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N-7,6, аммонийный N-4,8, органическое вещество-40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  <w:bookmarkEnd w:id="159"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Fulvimax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натриевые соли гуминовых кислот-92,2, органический N-3,4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  <w:bookmarkEnd w:id="160"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Omex Micromax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S-1,82, Zn-2,6, Mn-1,95, MgO-1,3, Fe-2,6, B-0,97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  <w:bookmarkEnd w:id="161"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Omex Foliar Boron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N-6,5, B-15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  <w:bookmarkEnd w:id="162"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Omex Bio 20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K2O-20, MgO-1,5, Fe-0,146, экстракт водорослей-28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2 881,00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  <w:bookmarkEnd w:id="163"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Omex Calmax (Кальмакс)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Ca-22,5, Mn-0,15, MgO-3, Fe-0,075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1 683,50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  <w:bookmarkEnd w:id="164"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Omex 3Х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N-24, P-24, K2O-18, MgO-1,5, Fe-0,08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1 847,50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Omex Sequential 2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P-20, K2O-40, MgO-1,5, Fe - 0,175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Omex Sequential 1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P-40, K2O-20, MgO-1,5, Fe -0,17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  <w:bookmarkEnd w:id="165"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Калий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K2O-15,2, P2O5-6,6, общий N-6,6, нитратный N-2,5, SO3-4,6, Mn-0,33, Cu-0,12, Zn-0,07, Fe-0,07, Mo-0,07, B-0,01, Se-0,003, Co-0,001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  <w:bookmarkEnd w:id="166"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Медь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N-10,79, нитратный N-1,74, S-8,96, аминокслоты-11,0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  <w:bookmarkEnd w:id="167"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Азот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нитратный N-10,6, аммонийный N-19,5, амидный N-11,0, K2O-4,11, P2O5-2,47, SO3-2,33, MgO-0,48, Zn-0,27, Cu-0,14, Mo-0,07, Fe-0,04, B-0,03, Mn-0,02, Se-0,03, Co-0,01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  <w:bookmarkEnd w:id="168"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Цинк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Zn-12,43, общий N-5,53, нитратный N-2,26, SO3-4,88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  <w:bookmarkEnd w:id="169"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Изагри-М, марка Бор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B-12,32, Mo-1,0, Cu-11,14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  <w:bookmarkEnd w:id="170"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Фосфор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P2O5-27,7, N-9,7, K2O-6,8, MgO-0,27, SO3-0,53, Zn-0,4, Cu-0,13, Fe-0,16, Mn-0,08, B-0,23, Mo-0,08, Co-0,02аминокислоты-2,0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  <w:bookmarkEnd w:id="171"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Вита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Zn-2,51, Cu-1,92, Mn-0,37, Mo-0,22, B-0,16, Fe-0,4, Co-0,11, Ni-0,006, N-3,2, K2O-0,06, SO3-9,34, MgO-2,28, аминокислоты-15,0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  <w:bookmarkEnd w:id="172"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Изагри-М, марка Форс Рост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Zn-3,36, Cu-3,76, Mn-0,37, Fe-0,54, MgO-2,37, SO3-15,2, Co-0,23, Li-0,06, Ni-0,002, аминокислоты-15,0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  <w:bookmarkEnd w:id="173"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Форс питание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N-6,9, P2O5-0,55, K2O-3,58, Mo-0,67, B-0,57, Cr-0,12, V-0,09, Se-0,02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  <w:bookmarkEnd w:id="174"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Nutrimix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N-8,0, S-15,0, Cu-3,0, Mn-4,0,Mo-0,04, Zn-3,0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  <w:bookmarkEnd w:id="175"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Nutribor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B-8,0, N-6,0, MgO-5,0, Mn-1,0,Mo-0,04, Zn-0,1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900 000,00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