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b052" w14:textId="8adb0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Алматинской области от 28 ноября 2017 года № 533 "Об утверждении регламента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4 октября 2018 года № 462. Зарегистрировано Департаментом юстиции Алматинской области 19 ноября 2018 года № 4860. Утратило силу постановлением акимата Алматинской области от 31 января 2020 года № 35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31.01.2020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приказом Министра образования и науки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(зарегистрирован в Реестре государственной регистрации нормативных правовых актов № 15740),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"Об утверждении регламента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от 28 ноября 2017 года № 533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4440</w:t>
      </w:r>
      <w:r>
        <w:rPr>
          <w:rFonts w:ascii="Times New Roman"/>
          <w:b w:val="false"/>
          <w:i w:val="false"/>
          <w:color w:val="000000"/>
          <w:sz w:val="28"/>
        </w:rPr>
        <w:t>, опубликован 4 января 2018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Алматинской области"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Алматинской области после его официального опубликования;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Алматинской области А. Абдуалиева.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Алмaтинской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04 октября 2018 года № 462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ноября 2017 года № 533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</w:t>
      </w:r>
    </w:p>
    <w:bookmarkEnd w:id="10"/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(далее - государственная услуга) оказывается бесплатно юридическим лицам (далее - услугополучатель) местными исполнительными органами области, районов и городов областного значения (далее – услугодатель).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утвержденного приказом Министра образования и науки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15740) (далее - Стандарт).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 принятии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 в организациях образования в произвольной форме, либо мотивированный ответ об отказе в оказании государственной услуги в случаях и по основаниям, предусмотренным пунктом 10 Стандарта.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17"/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20 (двадцать) минут. Результат - направление руководителю услугодателя;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8 (восемь) календарных дней. Результат - направление результата оказания государственной услуги на подпись руководителю услугодателя;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- 20 (двадцать) минут. Результат - выдача результата оказания государственной услуги.</w:t>
      </w:r>
    </w:p>
    <w:bookmarkEnd w:id="25"/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31"/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документы, выдает расписку о приеме соответствующих документов (согласно пункту 10 Стандарта работник Государственной корпорации отказывает в приеме заявления и выдает расписку согласно приложению 3 Стандарта), направляет принятые документы услугодателю - 15 (пятнадцать) минут;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направляет принятые документы услугодателю - 3 (три) часа; 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Государственной корпорации получает результат оказания государственной услуги от услугодателя - 3 (три) часа; 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услугополучателю результат оказания государственной услуги - 15 (пятнадцать) минут.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"Прием документов на конкурс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размещению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образовательного заказа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подготовку кадров с техническим,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профессиональным и послесредним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образованием"</w:t>
            </w:r>
          </w:p>
        </w:tc>
      </w:tr>
    </w:tbl>
    <w:bookmarkStart w:name="z6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