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1f5f" w14:textId="3a81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12 июля 2017 года № 290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апреля 2018 года № 190. Зарегистрировано Департаментом юстиции Алматинской области 17 мая 2018 года № 4707. Утратило силу постановлением акимата Алматинской области от 26 июня 2019 года № 260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26.06.2019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№ 11086),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"Выдача архивных справок" от 12 июля 2017 года № 290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4287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сентября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Ж. Омара.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24 апреля 2018 года № 190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12 июля 2017 года № 290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- государственная услуга) оказывается бесплатно физическим и юридическим лицам (далее - услугополучатель) государственными архивами области, городов, районов и их филиалами (далее – услугодатель).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архивных справок"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11086) (далее - Стандарт).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архивная справка по форме согласно приложению 60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электронная архивная справка либо ответ об отсутствии запрашиваемых сведений.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в течение 10 (десяти) рабочих дней.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 Результат - направление результата оказания государственной услуги на подпись руководителю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Стандарта), направляет принятые документы услугодателю - 15 (пятнадцать) минут;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архивных справок"</w:t>
            </w:r>
            <w:r>
              <w:br/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