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7f5c" w14:textId="7697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Уилского сельского округа от 19 апреля 2018 года № 43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11 июля 2018 года № 83. Зарегистрировано Управлением юстиции Уилского района Департамента юстиции Актюбинской области 13 июля 2018 года № 3-11-139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25 июня 2018 года № во 2-13-/73,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"Естек" расположенного на точке Талтогай Уилского сельского округа,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19 апреля 2018 года № 43 "Об установлении ограничительных мероприятий" (зарегистрированное в реестре государственной регистрации нормативных правовых актов № 3-11-132, опубликованное 11 мая 2018 года в Эталонном контрольном банке нормативных правовых актов Республики Казахстан в электронном виде 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