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426f" w14:textId="bfe4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февраля 2018 года № 6С-25/3. Зарегистрировано Департаментом юстиции Акмолинской области 26 марта 2018 года № 6476. Утратило силу решением Бурабайского районного маслихата Акмолинской области от 25 января 2019 года № 6С-38/6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6С-38/6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 согласно приложению 1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по Бурабайскому району.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- события, имеющие общенародное историческое, духовное и культурное значение, и оказавшие влияние на ход истории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Бурабайского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Акмолинской области;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Бурабайского района";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Бурабайского района.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денежной форме через банки второго уровня или территориальные подразделения акционерного общества "Казпочта" путем перечисления на счета получателя;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натуральной форме.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31 мая – День памяти жертв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Бурабайского районного маслихата Акмолинской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 6С-33/3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следующим категориям получателей: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Бурабайского районного маслихата Акмолинской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 6С-33/3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(гражданам) в силу определенных обстоятельств, нуждающихся в экстренной социальной поддержке, при обращении не позднее 3 месяцев после наступления трудной жизненной ситуации, без учета дохода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стационара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помощь студентам из числа малообеспеченных и социально-уязвимых слоев населения (семей), обучающимся на очной форме обучения в колледжах на платной основе на оплату за учебу один раз в год в размере 100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участникам боевых действий в Афганистане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единовременное пособие на погребение умерших участников боевых действий в Афганистане, не имеющих инвалидности в размере 15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Бурабайского районного маслихата Акмолинской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 6С-33/3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органом.</w:t>
      </w:r>
    </w:p>
    <w:bookmarkEnd w:id="28"/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Бурабайского районного маслихата Акмолинской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6С-34/8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адресная справка;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bookmarkEnd w:id="52"/>
    <w:bookmarkStart w:name="z9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Бурабайского района;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6С-25/3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 признанных утратившими силу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26 августа 2013 года № 5С-20/7 (зарегистрировано в Реестре государственной регистрации нормативных правовых актов № 3816, опубликовано 10 октября 2013 года в районных газетах "Бурабай" и "Луч");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и дополнения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3 марта 2015 года № 5С-40/2 (зарегистрировано в Реестре государственной регистрации нормативных правовых актов № 4731, опубликовано 23 апреля 2015 года в районных газетах "Бурабай" и "Луч");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изменения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29 октября 2015 года № 5С-47/2 (зарегистрировано в Реестре государственной регистрации нормативных правовых актов № 5066, опубликовано 4 декабря 2015 года в информационно-правовой системе "Әділет");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28 марта 2016 года № 6С-1/8 (зарегистрировано в Реестре государственной регистрации нормативных правовых актов № 5292, опубликовано 25 апреля 2016 года в информационно-правовой системе "Әділет");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12 мая 2016 года № 6С-2/3 (зарегистрировано в Реестре государственной регистрации нормативных правовых актов № 5398, опубликовано 10 июня 2016 года в информационно-правовой системе "Әділет");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изменения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27 июля 2016 года № 6С-6/3 (зарегистрировано в Реестре государственной регистрации нормативных правовых актов № 5498, опубликовано 24 августа 2016 года в информационно-правовой системе "Әділет");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изменения и дополнений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28 марта 2017 года № 6С-13/3 (зарегистрировано в Реестре государственной регистрации нормативных правовых актов № 5891, опубликовано 24 апреля 2016 года в Эталонном контрольном банке нормативных правовых актов Республики Казахстан в электронном виде).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