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33c6" w14:textId="e283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7 декабря 2018 года № 351. Зарегистрирован в Министерстве юстиции Республики Казахстан 14 декабря 2018 года № 17959. Утратил силу приказом и.о. Министра культуры и информации Республики Казахстан от 30 июня 2025 года № 298-НҚ.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30.06.2025 </w:t>
      </w:r>
      <w:r>
        <w:rPr>
          <w:rFonts w:ascii="Times New Roman"/>
          <w:b w:val="false"/>
          <w:i w:val="false"/>
          <w:color w:val="ff0000"/>
          <w:sz w:val="28"/>
        </w:rPr>
        <w:t>№ 298-НҚ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22 декабря 1998 года "О Национальном архивном фонде и архивах"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за № 15997, опубликован 21 ноября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документов, образующихся в деятельности государственных и негосударственных организаций, с указанием срока хранения,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государственной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16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заседаний Республиканской бюджетной комиссии, бюджетных комиссий области, городов республиканского значения, столицы, района (города областного значения);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167, 168 и 169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социально-экономического развития Республики Казахстан, областей, городов республиканского значения, столицы, планы развития национальных компаний и республиканских государственных предприятий и акционерных обществ с участием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планов социально-экономического развития Республики Казахстан, областей, городов республиканского значения, столицы, проекты планов развития национальных компаний, республиканских государственных предприятий и акционерных обществ с участием государства: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согласования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корректировке и выполнению стратегических, операционных планов социально-экономического развития Республики Казахстан, областей, городов республиканского значения, столицы, планов развития национальных компаний, республиканских государственных предприятий и акционерных обществ с участием государства (доклады, отчеты, справки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266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отчеты об исполнении республиканского бюджета, местных бюджетов (бюджетов областей, городов республиканского значения и столицы, местных бюджетных программ развития)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485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руководителей организаций областей, городов республиканского значения, столицы;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юстиции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по инвестициям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оборонной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государственной охраны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Делами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контролю за исполнением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