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da58e" w14:textId="40da5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"Проверка знаний руководителей юридических лиц, декларирующих промышленную безопасность, а также членов постоянно действующих экзаменационных комиссий указанных юридических лиц"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4 июня 2018 года № 427. Зарегистрирован в Министерстве юстиции Республики Казахстан 20 июня 2018 года № 17103. Утратил силу приказом Министра индустрии и инфраструктурного развития Республики Казахстан от 8 сентября 2020 года № 457.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08.09.2020 </w:t>
      </w:r>
      <w:r>
        <w:rPr>
          <w:rFonts w:ascii="Times New Roman"/>
          <w:b w:val="false"/>
          <w:i w:val="false"/>
          <w:color w:val="ff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"Проверка знаний руководителей юридических лиц, декларирующих промышленную безопасность, а также членов постоянно действующих экзаменационных комиссий указанных юридических лиц".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по инвестициям и развитию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2),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по инвестициям и развитию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июня 2018 года № 427</w:t>
            </w:r>
            <w:r>
              <w:br/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"Проверка знаний руководителей юридических лиц, декларирующих промышленную безопасность, а также членов постоянно действующих экзаменационных комиссий указанных юридических лиц"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"Проверка знаний руководителей юридических лиц, декларирующих промышленную безопасность, а также членов постоянно действующих экзаменационных комиссий указанных юридических лиц" (далее - государственная услуга) оказывается Комитетом индустриального развития и промышленной безопасности Министерства по инвестициям и развитию Республики Казахстан (далее - услугодатель).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- Государственная корпорация).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протокол и удостоверение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"Проверка знаний руководителей юридических лиц, декларирующих промышленную безопасность, а также членов постоянно действующих экзаменационных комиссий указанных юридических лиц", утвержденному приказом Министра по инвестициям и развитию Республики Казахстан от 26 июня 2017 года № 394 (зарегистрирован в Реестре государственной регистрации нормативных правовых актов за № 15449) (далее - Стандарт).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бумажная.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и Государственной корпорации в процессе оказания государственной услуги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подача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через канцелярию услугодателя: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регистрация заявления специалистом канцелярии услугодателя с присвоением регистрационного номера, даты и передача руководству структурного подразделения - 2 (два) часа;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структурного подразделения определяет ответственное Управление - 2 (два) часа;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ответственного Управления определяет ответственного исполнителя - 2 (два) часа;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ответственным исполнителем заявления услугополучателя, по согласованию с руководством назначает дату сдачи экзамена и направляет письмо в организацию - 5 (пять) рабочих дней;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тестов и проведение экзамена - 7 (семь) рабочих дней;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протокола и удостоверений - 4 (четыре) часа;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членами экзаменационной комиссии результата оказания государственной услуги - 1 (один) рабочий день;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отправка специалистом канцелярии результата государственной услуги услугополучателю - 2 (два) часа.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через Государственную корпорацию: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работником Государственной корпорации документов от услугополучателя для получения государственной услуги - 1 (один) час;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запроса через шлюз "электронного портала" (далее - ШЭП) в государственную базу данных юридических лиц (далее - ГБД ЮЛ) о данных услугополучателя, законного представителя, а также в единую нотариальную информационную систему (далее - ЕНИС) - о данных доверенности представителя услугополучателя - 2 часа;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наличия данных услугополучателя в ГБД ЮЛ, данных доверенности в ЕНИС - 1 час;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оператором Государственной корпорации формы заявления и удостоверение (подписание) посредством электронной цифровой подписи (далее - ЭЦП) заполненной формы (введенных данных) заявления на оказание услуг- 30 минут;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электронного документа (запроса услугополучателя), удостоверенного (подписанного) ЭЦП оператора Государственной корпорации через ШЭП для обработки в Автоматизированной информационной системе Комитета индустриального развития Министерства по инвестициям и развитию Республики Казахстан (далее - АИС КИРПБ МИР РК) - 30 минут;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электронного документа и обработка заявления в АИС КИРПБ МИР РК - 1 (один) час;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руководству структурного подразделения - 2 (два) часа;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структурного подразделения определяет ответственное Управление - 2 (два) часа;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письма о месте и времени проведения экзамена - 4 (четыре) рабочих дня;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услугополучателем через оператора Государственной корпорации уведомления о месте и времени проведения экзамена, сформированного посредством АИС КИРПБ МИР РК. Электронный документ формируется с использованием ЭЦП уполномоченного лица услугодателя – 30 минут.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услуги, при этом результат оказания государственной услуги услугодателем предоставляется в Государственную корпорацию за день до окончания срока оказания государственной услуги;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регистрация заявления в канцелярии услугодателя, передача для рассмотрения ответственному структурному подразделению;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ответственного исполнителя;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даты и направление письма услугополучателю;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тестов и проведение экзамена;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результата оказания государственной услуги;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- протокол и удостоверение.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Схема получения государственной услуги "Проверка знаний руководителей юридических лиц, декларирующих промышленную безопасность, а также членов постоянно действующих экзаменационных комиссий указанных юридических лиц" при обращении к услугодателю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9"/>
    <w:bookmarkStart w:name="z5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структурного подразделения;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ответственного Управления;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члены экзаменационной комиссии.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сотрудниками структурных подразделений (работниками) с указанием длительности каждой процедуры (действий):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осуществляет прием и регистрацию заявления и передает их руководству структурного подразделения - 2 (два) часа;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структурного подразделения определяет ответственное Управление - 2 (два) часа;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ответственного Управления определяет ответственного исполнителя и передает заявление на рассмотрение - 2 (два) часа;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рассматривает заявление услугополучателя и в пределах своей компетенции: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согласованию с руководством оформляет решение о назначении даты сдачи экзамена и уведомляет об этом организацию - 5 (пять) рабочих дней;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подготавливает тесты, организовывает проведение экзамена - 7 (семь) рабочих дней;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оформляет протокол и впервые сдавшим экзамены, удостоверения - 4 (четыре) часа;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подписывает членами экзаменационной комиссии протокол и председателем экзаменационной комиссии (в случае его отсутствия заместителем председателя) подписывает удостоверения - 1 (один) рабочий день;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протокол и удостоверения передаются специалисту канцелярии, который направляет услугополучателю результат оказания государственной услуги нарочно или по почте - 2 (два) часа.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указано в справочнике бизнес-процессов оказания государственной услуги "Проверка знаний руководителей юридических лиц, декларирующих промышленную безопасность, а также членов постоянно действующих экзаменационных комиссий указанных юридических лиц"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7"/>
    <w:bookmarkStart w:name="z74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в Государственную корпорацию, длительность обработки запроса услугополучателя: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обращение в Государственную корпорацию;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обработка запроса услугополучателя в Государственной корпорации;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представление перечня документов, необходимых для оказания государственной услуги при обращении услугополучателя (либо его представителя по доверенности) в Государственную корпорацию (при предъявлении документа, удостоверяющего личность для идентификации личности)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пакета документов оператор Государственной корпорации проверяет представленные документы услугополучателя на полноту, сверяет данные из государственной базы данных "Юридические лица" (далее - ГБД ЮЛ) с оригиналами документов услугополучателя и возвращает оригиналы услугополучателю.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Государственной корпорации получает письменное согласие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всех необходимых документов для получения государственной услуги, оператор Государственной корпорации выдает услугополучателю расписку о приеме соответствующих документов.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действий работников Государственной корпорации при регистрации и обработке запроса услугополучателя в интегрированной информационной системе Государственной корпорации: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операционного зала Государственной корпорации передает работнику накопительного отдела Государственной корпорации документы, принятые от услугополучателя в день их поступления (пятнадцати минут);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накопительного сектора Государственной корпорации подготавливает и передает документы курьеру, для направления услугодателю;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услугодатель в течение четырех рабочих дней готовит письмо о месте и времени проведения экзамена;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концелярии услугодателя передает письмо о месте и времени проведения экзамена курьеру Государственной корпорации в течение четырех часов. При этом, курьер ставит отметку о получении документов от услугодателя с указанием даты и времени;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курьер Государственной корпорации передает работнику накопительного сектора Государственной корпорации письмо о месте и времени проведения экзамена (два часа);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работник накопительного сектора принимает письмо о месте и времени проведения экзамена и направляет работнику сектора выдачи Государственной корпорации (один час);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основании талона и при предъявлении удостоверения личности и (или) доверенности, работник сектора выдачи Государственной корпорации выдает услугополучателю письмо о месте и времени проведения экзамена (пятнадцать минут);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случае, если услугополучатель не обратился за результатом услуги в указанный срок, Государственная корпорация обеспечивает их хранение в течение одного месяца, после чего передает их услугодателю для дальнейшего хранения.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Описание последовательности процедур (действий) взаимодействий структурных подразделений услугодателя, Госкорпорации в процессе оказания государственной услуги приведены в справочнике бизнес-процессов оказания государственной услуги "Проверка знаний руководителей юридических лиц, декларирующих промышленную безопасность, а также членов постоянно действующих экзаменационных комиссий указанных юридических лиц",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"Проверка знаний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руководителей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 декларирующих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промышленную безопасность,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также членов постоянно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действующих экзаменационных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комиссий указанных юридических лиц"</w:t>
            </w:r>
            <w:r>
              <w:br/>
            </w:r>
          </w:p>
        </w:tc>
      </w:tr>
    </w:tbl>
    <w:bookmarkStart w:name="z93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получения государственной услуги "Проверка знаний руководителей юридических лиц, декларирующих промышленную безопасность, а также членов постоянно действующих экзаменационных комиссий указанных юридических лиц" при обращении к услугодателю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7"/>
    <w:p>
      <w:pPr>
        <w:spacing w:after="0"/>
        <w:ind w:left="0"/>
        <w:jc w:val="both"/>
      </w:pPr>
      <w:r>
        <w:drawing>
          <wp:inline distT="0" distB="0" distL="0" distR="0">
            <wp:extent cx="7810500" cy="990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9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"Проверка знаний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руководителей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лиц, декларирующих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промышленную безопасность,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также членов постоянно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действующих экзаменационных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комиссий указанных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лиц"</w:t>
            </w:r>
            <w:r>
              <w:br/>
            </w:r>
          </w:p>
        </w:tc>
      </w:tr>
    </w:tbl>
    <w:bookmarkStart w:name="z96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- процессов оказания государственной услуги "Проверка знаний руководителей юридических лиц, декларирующих промышленную безопасность, а также членов постоянно действующих экзаменационных комиссий указанных юридических лиц"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9"/>
    <w:p>
      <w:pPr>
        <w:spacing w:after="0"/>
        <w:ind w:left="0"/>
        <w:jc w:val="both"/>
      </w:pPr>
      <w:r>
        <w:drawing>
          <wp:inline distT="0" distB="0" distL="0" distR="0">
            <wp:extent cx="7810500" cy="586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6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0"/>
    <w:p>
      <w:pPr>
        <w:spacing w:after="0"/>
        <w:ind w:left="0"/>
        <w:jc w:val="both"/>
      </w:pPr>
      <w:r>
        <w:drawing>
          <wp:inline distT="0" distB="0" distL="0" distR="0">
            <wp:extent cx="7810500" cy="627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7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