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0df2" w14:textId="8a40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Министерства оборонной и аэрокосмической промышленности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оборонной и аэрокосмической промышленности Республики Казахстан от 10 апреля 2018 года № 66/НҚ. Зарегистрирован в Министерстве юстиции Республики Казахстан 24 апреля 2018 года № 16802. Утратил силу приказом Министра цифрового развития, инноваций и аэрокосмической промышленности Республики Казахстан от 26 ноября 2019 года № 324/НҚ.</w:t>
      </w:r>
    </w:p>
    <w:p>
      <w:pPr>
        <w:spacing w:after="0"/>
        <w:ind w:left="0"/>
        <w:jc w:val="both"/>
      </w:pPr>
      <w:r>
        <w:rPr>
          <w:rFonts w:ascii="Times New Roman"/>
          <w:b w:val="false"/>
          <w:i w:val="false"/>
          <w:color w:val="ff0000"/>
          <w:sz w:val="28"/>
        </w:rPr>
        <w:t xml:space="preserve">
      Сноска. Утратил силу приказом Министра цифрового развития, инноваций и аэрокосмической промышленности РК от 26.11.2019 </w:t>
      </w:r>
      <w:r>
        <w:rPr>
          <w:rFonts w:ascii="Times New Roman"/>
          <w:b w:val="false"/>
          <w:i w:val="false"/>
          <w:color w:val="ff0000"/>
          <w:sz w:val="28"/>
        </w:rPr>
        <w:t>№ 324/НҚ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Министерства оборонной и аэрокосмической промышленности Республики Казахстан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оборонной и аэрокосмической промышленности Республики Казахстан от 25 августа 2017 года № 154/НҚ "Об утверждении методики оценки деятельности административных государственных служащих корпуса "Б" Министерства оборонной и аэрокосмической промышленности Республики Казахстан" (зарегистрирован в Реестре государственной регистрации нормативных правовых актов за № 15711, опубликован 27 сентября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Департаменту управления человеческими ресурсами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оборонной и аэрокосмической промышленности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оборонной и аэрокосмической промышленности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оборонной и</w:t>
            </w:r>
            <w:r>
              <w:br/>
            </w:r>
            <w:r>
              <w:rPr>
                <w:rFonts w:ascii="Times New Roman"/>
                <w:b w:val="false"/>
                <w:i/>
                <w:color w:val="000000"/>
                <w:sz w:val="20"/>
              </w:rPr>
              <w:t>аэрокосмической промышленности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оборонной</w:t>
            </w:r>
            <w:r>
              <w:br/>
            </w:r>
            <w:r>
              <w:rPr>
                <w:rFonts w:ascii="Times New Roman"/>
                <w:b w:val="false"/>
                <w:i w:val="false"/>
                <w:color w:val="000000"/>
                <w:sz w:val="20"/>
              </w:rPr>
              <w:t xml:space="preserve">и аэрокосмической промышленности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2018 года № 66/НҚ</w:t>
            </w:r>
            <w:r>
              <w:br/>
            </w:r>
          </w:p>
        </w:tc>
      </w:tr>
    </w:tbl>
    <w:bookmarkStart w:name="z16" w:id="10"/>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Министерства оборонной и аэрокосмической промышленности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Министерства оборонной и аэрокосмической промышленности Республики Казахстан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порядок оценки деятельности административных государственных служащих корпуса "Б" Министерства оборонной и аэрокосмической промышленности Республики Казахстан и его ведомств (далее – служащие корпуса "Б").</w:t>
      </w:r>
    </w:p>
    <w:bookmarkEnd w:id="12"/>
    <w:bookmarkStart w:name="z19" w:id="13"/>
    <w:p>
      <w:pPr>
        <w:spacing w:after="0"/>
        <w:ind w:left="0"/>
        <w:jc w:val="both"/>
      </w:pPr>
      <w:r>
        <w:rPr>
          <w:rFonts w:ascii="Times New Roman"/>
          <w:b w:val="false"/>
          <w:i w:val="false"/>
          <w:color w:val="000000"/>
          <w:sz w:val="28"/>
        </w:rPr>
        <w:t>
      2. Основные понятия, используемые в настоящей Методике:</w:t>
      </w:r>
    </w:p>
    <w:bookmarkEnd w:id="13"/>
    <w:bookmarkStart w:name="z20" w:id="14"/>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14"/>
    <w:bookmarkStart w:name="z21" w:id="15"/>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15"/>
    <w:bookmarkStart w:name="z22" w:id="16"/>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6"/>
    <w:bookmarkStart w:name="z23" w:id="17"/>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7"/>
    <w:bookmarkStart w:name="z24" w:id="18"/>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8"/>
    <w:bookmarkStart w:name="z25" w:id="19"/>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9"/>
    <w:bookmarkStart w:name="z26" w:id="20"/>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20"/>
    <w:bookmarkStart w:name="z27" w:id="21"/>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21"/>
    <w:bookmarkStart w:name="z28" w:id="22"/>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22"/>
    <w:bookmarkStart w:name="z29" w:id="23"/>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служба управления персоналом.</w:t>
      </w:r>
    </w:p>
    <w:bookmarkEnd w:id="23"/>
    <w:bookmarkStart w:name="z30" w:id="24"/>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24"/>
    <w:bookmarkStart w:name="z31" w:id="25"/>
    <w:p>
      <w:pPr>
        <w:spacing w:after="0"/>
        <w:ind w:left="0"/>
        <w:jc w:val="both"/>
      </w:pPr>
      <w:r>
        <w:rPr>
          <w:rFonts w:ascii="Times New Roman"/>
          <w:b w:val="false"/>
          <w:i w:val="false"/>
          <w:color w:val="000000"/>
          <w:sz w:val="28"/>
        </w:rPr>
        <w:t>
      6. Оценка проводится по двум отдельным направлениям:</w:t>
      </w:r>
    </w:p>
    <w:bookmarkEnd w:id="25"/>
    <w:bookmarkStart w:name="z32" w:id="26"/>
    <w:p>
      <w:pPr>
        <w:spacing w:after="0"/>
        <w:ind w:left="0"/>
        <w:jc w:val="both"/>
      </w:pPr>
      <w:r>
        <w:rPr>
          <w:rFonts w:ascii="Times New Roman"/>
          <w:b w:val="false"/>
          <w:i w:val="false"/>
          <w:color w:val="000000"/>
          <w:sz w:val="28"/>
        </w:rPr>
        <w:t>
      1) оценки достижения КЦИ;</w:t>
      </w:r>
    </w:p>
    <w:bookmarkEnd w:id="26"/>
    <w:bookmarkStart w:name="z33" w:id="27"/>
    <w:p>
      <w:pPr>
        <w:spacing w:after="0"/>
        <w:ind w:left="0"/>
        <w:jc w:val="both"/>
      </w:pPr>
      <w:r>
        <w:rPr>
          <w:rFonts w:ascii="Times New Roman"/>
          <w:b w:val="false"/>
          <w:i w:val="false"/>
          <w:color w:val="000000"/>
          <w:sz w:val="28"/>
        </w:rPr>
        <w:t>
      2) оценки компетенций служащих корпуса "Б".</w:t>
      </w:r>
    </w:p>
    <w:bookmarkEnd w:id="27"/>
    <w:bookmarkStart w:name="z34" w:id="28"/>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8"/>
    <w:bookmarkStart w:name="z35" w:id="29"/>
    <w:p>
      <w:pPr>
        <w:spacing w:after="0"/>
        <w:ind w:left="0"/>
        <w:jc w:val="both"/>
      </w:pPr>
      <w:r>
        <w:rPr>
          <w:rFonts w:ascii="Times New Roman"/>
          <w:b w:val="false"/>
          <w:i w:val="false"/>
          <w:color w:val="000000"/>
          <w:sz w:val="28"/>
        </w:rPr>
        <w:t>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w:t>
      </w:r>
    </w:p>
    <w:bookmarkEnd w:id="29"/>
    <w:bookmarkStart w:name="z36" w:id="30"/>
    <w:p>
      <w:pPr>
        <w:spacing w:after="0"/>
        <w:ind w:left="0"/>
        <w:jc w:val="both"/>
      </w:pPr>
      <w:r>
        <w:rPr>
          <w:rFonts w:ascii="Times New Roman"/>
          <w:b w:val="false"/>
          <w:i w:val="false"/>
          <w:color w:val="000000"/>
          <w:sz w:val="28"/>
        </w:rPr>
        <w:t>
      8. Документы, связанные с оценкой, хранятся в службе управления персоналом в течение трех лет со дня завершения оценки.</w:t>
      </w:r>
    </w:p>
    <w:bookmarkEnd w:id="30"/>
    <w:bookmarkStart w:name="z37" w:id="31"/>
    <w:p>
      <w:pPr>
        <w:spacing w:after="0"/>
        <w:ind w:left="0"/>
        <w:jc w:val="left"/>
      </w:pPr>
      <w:r>
        <w:rPr>
          <w:rFonts w:ascii="Times New Roman"/>
          <w:b/>
          <w:i w:val="false"/>
          <w:color w:val="000000"/>
        </w:rPr>
        <w:t xml:space="preserve"> Глава 2. Порядок определения КЦИ</w:t>
      </w:r>
    </w:p>
    <w:bookmarkEnd w:id="31"/>
    <w:bookmarkStart w:name="z38" w:id="32"/>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2"/>
    <w:bookmarkStart w:name="z39" w:id="33"/>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33"/>
    <w:bookmarkStart w:name="z40" w:id="34"/>
    <w:p>
      <w:pPr>
        <w:spacing w:after="0"/>
        <w:ind w:left="0"/>
        <w:jc w:val="both"/>
      </w:pPr>
      <w:r>
        <w:rPr>
          <w:rFonts w:ascii="Times New Roman"/>
          <w:b w:val="false"/>
          <w:i w:val="false"/>
          <w:color w:val="000000"/>
          <w:sz w:val="28"/>
        </w:rPr>
        <w:t>
      11. Вышестоящий руководитель возвращает индивидуальный план работы на доработку в случае несоответствия КЦИ требованиям, указанным в пункте 12 настоящей Методики.</w:t>
      </w:r>
    </w:p>
    <w:bookmarkEnd w:id="34"/>
    <w:bookmarkStart w:name="z41" w:id="35"/>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5"/>
    <w:bookmarkStart w:name="z42" w:id="36"/>
    <w:p>
      <w:pPr>
        <w:spacing w:after="0"/>
        <w:ind w:left="0"/>
        <w:jc w:val="both"/>
      </w:pPr>
      <w:r>
        <w:rPr>
          <w:rFonts w:ascii="Times New Roman"/>
          <w:b w:val="false"/>
          <w:i w:val="false"/>
          <w:color w:val="000000"/>
          <w:sz w:val="28"/>
        </w:rPr>
        <w:t>
      12. КЦИ являются:</w:t>
      </w:r>
    </w:p>
    <w:bookmarkEnd w:id="36"/>
    <w:bookmarkStart w:name="z43" w:id="37"/>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7"/>
    <w:bookmarkStart w:name="z44" w:id="38"/>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8"/>
    <w:bookmarkStart w:name="z45" w:id="39"/>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9"/>
    <w:bookmarkStart w:name="z46" w:id="40"/>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40"/>
    <w:bookmarkStart w:name="z47" w:id="41"/>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меморандума политического служащего, соглашения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41"/>
    <w:bookmarkStart w:name="z48" w:id="42"/>
    <w:p>
      <w:pPr>
        <w:spacing w:after="0"/>
        <w:ind w:left="0"/>
        <w:jc w:val="both"/>
      </w:pPr>
      <w:r>
        <w:rPr>
          <w:rFonts w:ascii="Times New Roman"/>
          <w:b w:val="false"/>
          <w:i w:val="false"/>
          <w:color w:val="000000"/>
          <w:sz w:val="28"/>
        </w:rPr>
        <w:t>
      13. Количество КЦИ составляет 5.</w:t>
      </w:r>
    </w:p>
    <w:bookmarkEnd w:id="42"/>
    <w:bookmarkStart w:name="z49" w:id="43"/>
    <w:p>
      <w:pPr>
        <w:spacing w:after="0"/>
        <w:ind w:left="0"/>
        <w:jc w:val="both"/>
      </w:pPr>
      <w:r>
        <w:rPr>
          <w:rFonts w:ascii="Times New Roman"/>
          <w:b w:val="false"/>
          <w:i w:val="false"/>
          <w:color w:val="000000"/>
          <w:sz w:val="28"/>
        </w:rPr>
        <w:t>
      14. Индивидуальный план хранится в службе управления персоналом.</w:t>
      </w:r>
    </w:p>
    <w:bookmarkEnd w:id="43"/>
    <w:bookmarkStart w:name="z50" w:id="44"/>
    <w:p>
      <w:pPr>
        <w:spacing w:after="0"/>
        <w:ind w:left="0"/>
        <w:jc w:val="left"/>
      </w:pPr>
      <w:r>
        <w:rPr>
          <w:rFonts w:ascii="Times New Roman"/>
          <w:b/>
          <w:i w:val="false"/>
          <w:color w:val="000000"/>
        </w:rPr>
        <w:t xml:space="preserve"> Глава 3. Порядок оценки достижения КЦИ</w:t>
      </w:r>
    </w:p>
    <w:bookmarkEnd w:id="44"/>
    <w:bookmarkStart w:name="z51" w:id="45"/>
    <w:p>
      <w:pPr>
        <w:spacing w:after="0"/>
        <w:ind w:left="0"/>
        <w:jc w:val="both"/>
      </w:pPr>
      <w:r>
        <w:rPr>
          <w:rFonts w:ascii="Times New Roman"/>
          <w:b w:val="false"/>
          <w:i w:val="false"/>
          <w:color w:val="000000"/>
          <w:sz w:val="28"/>
        </w:rPr>
        <w:t>
      15.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5"/>
    <w:bookmarkStart w:name="z52" w:id="46"/>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6"/>
    <w:bookmarkStart w:name="z53" w:id="47"/>
    <w:p>
      <w:pPr>
        <w:spacing w:after="0"/>
        <w:ind w:left="0"/>
        <w:jc w:val="both"/>
      </w:pPr>
      <w:r>
        <w:rPr>
          <w:rFonts w:ascii="Times New Roman"/>
          <w:b w:val="false"/>
          <w:i w:val="false"/>
          <w:color w:val="000000"/>
          <w:sz w:val="28"/>
        </w:rPr>
        <w:t xml:space="preserve">
      16.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7"/>
    <w:bookmarkStart w:name="z54" w:id="48"/>
    <w:p>
      <w:pPr>
        <w:spacing w:after="0"/>
        <w:ind w:left="0"/>
        <w:jc w:val="both"/>
      </w:pPr>
      <w:r>
        <w:rPr>
          <w:rFonts w:ascii="Times New Roman"/>
          <w:b w:val="false"/>
          <w:i w:val="false"/>
          <w:color w:val="000000"/>
          <w:sz w:val="28"/>
        </w:rPr>
        <w:t>
      17.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8"/>
    <w:bookmarkStart w:name="z55" w:id="49"/>
    <w:p>
      <w:pPr>
        <w:spacing w:after="0"/>
        <w:ind w:left="0"/>
        <w:jc w:val="both"/>
      </w:pPr>
      <w:r>
        <w:rPr>
          <w:rFonts w:ascii="Times New Roman"/>
          <w:b w:val="false"/>
          <w:i w:val="false"/>
          <w:color w:val="000000"/>
          <w:sz w:val="28"/>
        </w:rPr>
        <w:t>
      при достижении всех КЦИ ставится оценка "превосходно".</w:t>
      </w:r>
    </w:p>
    <w:bookmarkEnd w:id="49"/>
    <w:bookmarkStart w:name="z56" w:id="50"/>
    <w:p>
      <w:pPr>
        <w:spacing w:after="0"/>
        <w:ind w:left="0"/>
        <w:jc w:val="both"/>
      </w:pPr>
      <w:r>
        <w:rPr>
          <w:rFonts w:ascii="Times New Roman"/>
          <w:b w:val="false"/>
          <w:i w:val="false"/>
          <w:color w:val="000000"/>
          <w:sz w:val="28"/>
        </w:rPr>
        <w:t>
      при достижении 4 из 5 КЦИ ставится оценка "эффективно".</w:t>
      </w:r>
    </w:p>
    <w:bookmarkEnd w:id="50"/>
    <w:bookmarkStart w:name="z57" w:id="51"/>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51"/>
    <w:bookmarkStart w:name="z58" w:id="52"/>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52"/>
    <w:bookmarkStart w:name="z59" w:id="53"/>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53"/>
    <w:bookmarkStart w:name="z60" w:id="54"/>
    <w:p>
      <w:pPr>
        <w:spacing w:after="0"/>
        <w:ind w:left="0"/>
        <w:jc w:val="both"/>
      </w:pPr>
      <w:r>
        <w:rPr>
          <w:rFonts w:ascii="Times New Roman"/>
          <w:b w:val="false"/>
          <w:i w:val="false"/>
          <w:color w:val="000000"/>
          <w:sz w:val="28"/>
        </w:rPr>
        <w:t>
      18. После заполнения оценочного листа непосредственным руководителем, он вносится на рассмотрение вышестоящему руководителю.</w:t>
      </w:r>
    </w:p>
    <w:bookmarkEnd w:id="54"/>
    <w:bookmarkStart w:name="z61" w:id="55"/>
    <w:p>
      <w:pPr>
        <w:spacing w:after="0"/>
        <w:ind w:left="0"/>
        <w:jc w:val="both"/>
      </w:pPr>
      <w:r>
        <w:rPr>
          <w:rFonts w:ascii="Times New Roman"/>
          <w:b w:val="false"/>
          <w:i w:val="false"/>
          <w:color w:val="000000"/>
          <w:sz w:val="28"/>
        </w:rPr>
        <w:t>
      19.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5"/>
    <w:bookmarkStart w:name="z62" w:id="56"/>
    <w:p>
      <w:pPr>
        <w:spacing w:after="0"/>
        <w:ind w:left="0"/>
        <w:jc w:val="both"/>
      </w:pPr>
      <w:r>
        <w:rPr>
          <w:rFonts w:ascii="Times New Roman"/>
          <w:b w:val="false"/>
          <w:i w:val="false"/>
          <w:color w:val="000000"/>
          <w:sz w:val="28"/>
        </w:rPr>
        <w:t>
      20. По итогам рассмотрения оценочного листа служащего корпуса "Б" вышестоящим руководителем принимается одно из следующих решений:</w:t>
      </w:r>
    </w:p>
    <w:bookmarkEnd w:id="56"/>
    <w:bookmarkStart w:name="z63" w:id="57"/>
    <w:p>
      <w:pPr>
        <w:spacing w:after="0"/>
        <w:ind w:left="0"/>
        <w:jc w:val="both"/>
      </w:pPr>
      <w:r>
        <w:rPr>
          <w:rFonts w:ascii="Times New Roman"/>
          <w:b w:val="false"/>
          <w:i w:val="false"/>
          <w:color w:val="000000"/>
          <w:sz w:val="28"/>
        </w:rPr>
        <w:t>
      1) согласиться с оценкой;</w:t>
      </w:r>
    </w:p>
    <w:bookmarkEnd w:id="57"/>
    <w:bookmarkStart w:name="z64" w:id="58"/>
    <w:p>
      <w:pPr>
        <w:spacing w:after="0"/>
        <w:ind w:left="0"/>
        <w:jc w:val="both"/>
      </w:pPr>
      <w:r>
        <w:rPr>
          <w:rFonts w:ascii="Times New Roman"/>
          <w:b w:val="false"/>
          <w:i w:val="false"/>
          <w:color w:val="000000"/>
          <w:sz w:val="28"/>
        </w:rPr>
        <w:t>
      2) направить на доработку.</w:t>
      </w:r>
    </w:p>
    <w:bookmarkEnd w:id="58"/>
    <w:bookmarkStart w:name="z65" w:id="59"/>
    <w:p>
      <w:pPr>
        <w:spacing w:after="0"/>
        <w:ind w:left="0"/>
        <w:jc w:val="both"/>
      </w:pPr>
      <w:r>
        <w:rPr>
          <w:rFonts w:ascii="Times New Roman"/>
          <w:b w:val="false"/>
          <w:i w:val="false"/>
          <w:color w:val="000000"/>
          <w:sz w:val="28"/>
        </w:rPr>
        <w:t>
      21. Оценочный лист направляется на доработку в случае недостаточности либо недостоверности подтверждающих достижения КЦИ фактов.</w:t>
      </w:r>
    </w:p>
    <w:bookmarkEnd w:id="59"/>
    <w:bookmarkStart w:name="z66" w:id="60"/>
    <w:p>
      <w:pPr>
        <w:spacing w:after="0"/>
        <w:ind w:left="0"/>
        <w:jc w:val="both"/>
      </w:pPr>
      <w:r>
        <w:rPr>
          <w:rFonts w:ascii="Times New Roman"/>
          <w:b w:val="false"/>
          <w:i w:val="false"/>
          <w:color w:val="000000"/>
          <w:sz w:val="28"/>
        </w:rPr>
        <w:t>
      22.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60"/>
    <w:bookmarkStart w:name="z67" w:id="61"/>
    <w:p>
      <w:pPr>
        <w:spacing w:after="0"/>
        <w:ind w:left="0"/>
        <w:jc w:val="both"/>
      </w:pPr>
      <w:r>
        <w:rPr>
          <w:rFonts w:ascii="Times New Roman"/>
          <w:b w:val="false"/>
          <w:i w:val="false"/>
          <w:color w:val="000000"/>
          <w:sz w:val="28"/>
        </w:rPr>
        <w:t>
      23.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w:t>
      </w:r>
    </w:p>
    <w:bookmarkEnd w:id="61"/>
    <w:bookmarkStart w:name="z68" w:id="62"/>
    <w:p>
      <w:pPr>
        <w:spacing w:after="0"/>
        <w:ind w:left="0"/>
        <w:jc w:val="left"/>
      </w:pPr>
      <w:r>
        <w:rPr>
          <w:rFonts w:ascii="Times New Roman"/>
          <w:b/>
          <w:i w:val="false"/>
          <w:color w:val="000000"/>
        </w:rPr>
        <w:t xml:space="preserve"> Глава 4. Порядок оценки компетенций</w:t>
      </w:r>
    </w:p>
    <w:bookmarkEnd w:id="62"/>
    <w:bookmarkStart w:name="z69" w:id="63"/>
    <w:p>
      <w:pPr>
        <w:spacing w:after="0"/>
        <w:ind w:left="0"/>
        <w:jc w:val="both"/>
      </w:pPr>
      <w:r>
        <w:rPr>
          <w:rFonts w:ascii="Times New Roman"/>
          <w:b w:val="false"/>
          <w:i w:val="false"/>
          <w:color w:val="000000"/>
          <w:sz w:val="28"/>
        </w:rPr>
        <w:t xml:space="preserve">
      24. Оценка компетенций осуществляется непосредственным руководителем, по итогам которой заполняется лист оценки по компетенциям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3"/>
    <w:bookmarkStart w:name="z70" w:id="64"/>
    <w:p>
      <w:pPr>
        <w:spacing w:after="0"/>
        <w:ind w:left="0"/>
        <w:jc w:val="both"/>
      </w:pPr>
      <w:r>
        <w:rPr>
          <w:rFonts w:ascii="Times New Roman"/>
          <w:b w:val="false"/>
          <w:i w:val="false"/>
          <w:color w:val="000000"/>
          <w:sz w:val="28"/>
        </w:rPr>
        <w:t xml:space="preserve">
      25. При заполнении листа оценки по компетенциям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64"/>
    <w:bookmarkStart w:name="z71" w:id="65"/>
    <w:p>
      <w:pPr>
        <w:spacing w:after="0"/>
        <w:ind w:left="0"/>
        <w:jc w:val="both"/>
      </w:pPr>
      <w:r>
        <w:rPr>
          <w:rFonts w:ascii="Times New Roman"/>
          <w:b w:val="false"/>
          <w:i w:val="false"/>
          <w:color w:val="000000"/>
          <w:sz w:val="28"/>
        </w:rPr>
        <w:t>
      26.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5"/>
    <w:bookmarkStart w:name="z72" w:id="66"/>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6"/>
    <w:bookmarkStart w:name="z73" w:id="67"/>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7"/>
    <w:bookmarkStart w:name="z74" w:id="68"/>
    <w:p>
      <w:pPr>
        <w:spacing w:after="0"/>
        <w:ind w:left="0"/>
        <w:jc w:val="both"/>
      </w:pPr>
      <w:r>
        <w:rPr>
          <w:rFonts w:ascii="Times New Roman"/>
          <w:b w:val="false"/>
          <w:i w:val="false"/>
          <w:color w:val="000000"/>
          <w:sz w:val="28"/>
        </w:rPr>
        <w:t>
      27.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w:t>
      </w:r>
    </w:p>
    <w:bookmarkEnd w:id="68"/>
    <w:bookmarkStart w:name="z75" w:id="69"/>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9"/>
    <w:bookmarkStart w:name="z76" w:id="70"/>
    <w:p>
      <w:pPr>
        <w:spacing w:after="0"/>
        <w:ind w:left="0"/>
        <w:jc w:val="both"/>
      </w:pPr>
      <w:r>
        <w:rPr>
          <w:rFonts w:ascii="Times New Roman"/>
          <w:b w:val="false"/>
          <w:i w:val="false"/>
          <w:color w:val="000000"/>
          <w:sz w:val="28"/>
        </w:rPr>
        <w:t>
      28.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70"/>
    <w:bookmarkStart w:name="z77" w:id="71"/>
    <w:p>
      <w:pPr>
        <w:spacing w:after="0"/>
        <w:ind w:left="0"/>
        <w:jc w:val="both"/>
      </w:pPr>
      <w:r>
        <w:rPr>
          <w:rFonts w:ascii="Times New Roman"/>
          <w:b w:val="false"/>
          <w:i w:val="false"/>
          <w:color w:val="000000"/>
          <w:sz w:val="28"/>
        </w:rPr>
        <w:t>
      29. Заседание Комиссии считается правомочным, если на нем присутствовали не менее двух третей ее состава.</w:t>
      </w:r>
    </w:p>
    <w:bookmarkEnd w:id="71"/>
    <w:bookmarkStart w:name="z78" w:id="72"/>
    <w:p>
      <w:pPr>
        <w:spacing w:after="0"/>
        <w:ind w:left="0"/>
        <w:jc w:val="both"/>
      </w:pPr>
      <w:r>
        <w:rPr>
          <w:rFonts w:ascii="Times New Roman"/>
          <w:b w:val="false"/>
          <w:i w:val="false"/>
          <w:color w:val="000000"/>
          <w:sz w:val="28"/>
        </w:rPr>
        <w:t>
      30.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72"/>
    <w:bookmarkStart w:name="z79" w:id="73"/>
    <w:p>
      <w:pPr>
        <w:spacing w:after="0"/>
        <w:ind w:left="0"/>
        <w:jc w:val="both"/>
      </w:pPr>
      <w:r>
        <w:rPr>
          <w:rFonts w:ascii="Times New Roman"/>
          <w:b w:val="false"/>
          <w:i w:val="false"/>
          <w:color w:val="000000"/>
          <w:sz w:val="28"/>
        </w:rPr>
        <w:t>
      31. Решение Комиссии принимается открытым голосованием.</w:t>
      </w:r>
    </w:p>
    <w:bookmarkEnd w:id="73"/>
    <w:bookmarkStart w:name="z80" w:id="74"/>
    <w:p>
      <w:pPr>
        <w:spacing w:after="0"/>
        <w:ind w:left="0"/>
        <w:jc w:val="both"/>
      </w:pPr>
      <w:r>
        <w:rPr>
          <w:rFonts w:ascii="Times New Roman"/>
          <w:b w:val="false"/>
          <w:i w:val="false"/>
          <w:color w:val="000000"/>
          <w:sz w:val="28"/>
        </w:rPr>
        <w:t>
      32.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74"/>
    <w:bookmarkStart w:name="z81" w:id="75"/>
    <w:p>
      <w:pPr>
        <w:spacing w:after="0"/>
        <w:ind w:left="0"/>
        <w:jc w:val="both"/>
      </w:pPr>
      <w:r>
        <w:rPr>
          <w:rFonts w:ascii="Times New Roman"/>
          <w:b w:val="false"/>
          <w:i w:val="false"/>
          <w:color w:val="000000"/>
          <w:sz w:val="28"/>
        </w:rPr>
        <w:t>
      33. Секретарем Комиссии является сотрудник службы управления персоналом. Секретарь Комиссии не принимает участие в голосовании.</w:t>
      </w:r>
    </w:p>
    <w:bookmarkEnd w:id="75"/>
    <w:bookmarkStart w:name="z82" w:id="76"/>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в соответствии со сроками, согласованными с председателем Комиссии.</w:t>
      </w:r>
    </w:p>
    <w:bookmarkEnd w:id="76"/>
    <w:bookmarkStart w:name="z83" w:id="77"/>
    <w:p>
      <w:pPr>
        <w:spacing w:after="0"/>
        <w:ind w:left="0"/>
        <w:jc w:val="both"/>
      </w:pPr>
      <w:r>
        <w:rPr>
          <w:rFonts w:ascii="Times New Roman"/>
          <w:b w:val="false"/>
          <w:i w:val="false"/>
          <w:color w:val="000000"/>
          <w:sz w:val="28"/>
        </w:rPr>
        <w:t>
      35. Служба управления персоналом предоставляет на заседание Комиссии следующие документы:</w:t>
      </w:r>
    </w:p>
    <w:bookmarkEnd w:id="77"/>
    <w:bookmarkStart w:name="z84" w:id="78"/>
    <w:p>
      <w:pPr>
        <w:spacing w:after="0"/>
        <w:ind w:left="0"/>
        <w:jc w:val="both"/>
      </w:pPr>
      <w:r>
        <w:rPr>
          <w:rFonts w:ascii="Times New Roman"/>
          <w:b w:val="false"/>
          <w:i w:val="false"/>
          <w:color w:val="000000"/>
          <w:sz w:val="28"/>
        </w:rPr>
        <w:t>
      1) заполненные оценочные листы;</w:t>
      </w:r>
    </w:p>
    <w:bookmarkEnd w:id="78"/>
    <w:bookmarkStart w:name="z85" w:id="79"/>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9"/>
    <w:bookmarkStart w:name="z86" w:id="80"/>
    <w:p>
      <w:pPr>
        <w:spacing w:after="0"/>
        <w:ind w:left="0"/>
        <w:jc w:val="both"/>
      </w:pPr>
      <w:r>
        <w:rPr>
          <w:rFonts w:ascii="Times New Roman"/>
          <w:b w:val="false"/>
          <w:i w:val="false"/>
          <w:color w:val="000000"/>
          <w:sz w:val="28"/>
        </w:rPr>
        <w:t>
      36. Комиссия рассматривает результаты оценки и принимает одно из следующих решений:</w:t>
      </w:r>
    </w:p>
    <w:bookmarkEnd w:id="80"/>
    <w:bookmarkStart w:name="z87" w:id="81"/>
    <w:p>
      <w:pPr>
        <w:spacing w:after="0"/>
        <w:ind w:left="0"/>
        <w:jc w:val="both"/>
      </w:pPr>
      <w:r>
        <w:rPr>
          <w:rFonts w:ascii="Times New Roman"/>
          <w:b w:val="false"/>
          <w:i w:val="false"/>
          <w:color w:val="000000"/>
          <w:sz w:val="28"/>
        </w:rPr>
        <w:t>
      1) утвердить результаты оценки;</w:t>
      </w:r>
    </w:p>
    <w:bookmarkEnd w:id="81"/>
    <w:bookmarkStart w:name="z88" w:id="82"/>
    <w:p>
      <w:pPr>
        <w:spacing w:after="0"/>
        <w:ind w:left="0"/>
        <w:jc w:val="both"/>
      </w:pPr>
      <w:r>
        <w:rPr>
          <w:rFonts w:ascii="Times New Roman"/>
          <w:b w:val="false"/>
          <w:i w:val="false"/>
          <w:color w:val="000000"/>
          <w:sz w:val="28"/>
        </w:rPr>
        <w:t>
      2) пересмотреть результаты оценки.</w:t>
      </w:r>
    </w:p>
    <w:bookmarkEnd w:id="82"/>
    <w:bookmarkStart w:name="z89" w:id="83"/>
    <w:p>
      <w:pPr>
        <w:spacing w:after="0"/>
        <w:ind w:left="0"/>
        <w:jc w:val="both"/>
      </w:pPr>
      <w:r>
        <w:rPr>
          <w:rFonts w:ascii="Times New Roman"/>
          <w:b w:val="false"/>
          <w:i w:val="false"/>
          <w:color w:val="000000"/>
          <w:sz w:val="28"/>
        </w:rPr>
        <w:t>
      37.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83"/>
    <w:bookmarkStart w:name="z90" w:id="84"/>
    <w:p>
      <w:pPr>
        <w:spacing w:after="0"/>
        <w:ind w:left="0"/>
        <w:jc w:val="both"/>
      </w:pPr>
      <w:r>
        <w:rPr>
          <w:rFonts w:ascii="Times New Roman"/>
          <w:b w:val="false"/>
          <w:i w:val="false"/>
          <w:color w:val="000000"/>
          <w:sz w:val="28"/>
        </w:rPr>
        <w:t xml:space="preserve">
      38. Результаты оценки утверждаются уполномоченным лицом и фиксируются в соответствующем протоколе заседания Комиссии по оценке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4"/>
    <w:bookmarkStart w:name="z91" w:id="85"/>
    <w:p>
      <w:pPr>
        <w:spacing w:after="0"/>
        <w:ind w:left="0"/>
        <w:jc w:val="both"/>
      </w:pPr>
      <w:r>
        <w:rPr>
          <w:rFonts w:ascii="Times New Roman"/>
          <w:b w:val="false"/>
          <w:i w:val="false"/>
          <w:color w:val="000000"/>
          <w:sz w:val="28"/>
        </w:rPr>
        <w:t>
      39. Служба управления персоналом ознакамливает служащего корпуса "Б" с результатами оценки в течение двух рабочих дней со дня ее завершения.</w:t>
      </w:r>
    </w:p>
    <w:bookmarkEnd w:id="85"/>
    <w:bookmarkStart w:name="z92" w:id="86"/>
    <w:p>
      <w:pPr>
        <w:spacing w:after="0"/>
        <w:ind w:left="0"/>
        <w:jc w:val="both"/>
      </w:pPr>
      <w:r>
        <w:rPr>
          <w:rFonts w:ascii="Times New Roman"/>
          <w:b w:val="false"/>
          <w:i w:val="false"/>
          <w:color w:val="000000"/>
          <w:sz w:val="28"/>
        </w:rPr>
        <w:t>
      40.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службой управления персоналом и двумя другими служащими государственного органа.</w:t>
      </w:r>
    </w:p>
    <w:bookmarkEnd w:id="86"/>
    <w:bookmarkStart w:name="z93" w:id="87"/>
    <w:p>
      <w:pPr>
        <w:spacing w:after="0"/>
        <w:ind w:left="0"/>
        <w:jc w:val="both"/>
      </w:pPr>
      <w:r>
        <w:rPr>
          <w:rFonts w:ascii="Times New Roman"/>
          <w:b w:val="false"/>
          <w:i w:val="false"/>
          <w:color w:val="000000"/>
          <w:sz w:val="28"/>
        </w:rPr>
        <w:t>
      41. Отказ служащего корпуса "Б" от ознакомления не является препятствием для внесения результатов оценки в его послужной список.</w:t>
      </w:r>
    </w:p>
    <w:bookmarkEnd w:id="87"/>
    <w:bookmarkStart w:name="z94" w:id="88"/>
    <w:p>
      <w:pPr>
        <w:spacing w:after="0"/>
        <w:ind w:left="0"/>
        <w:jc w:val="both"/>
      </w:pPr>
      <w:r>
        <w:rPr>
          <w:rFonts w:ascii="Times New Roman"/>
          <w:b w:val="false"/>
          <w:i w:val="false"/>
          <w:color w:val="000000"/>
          <w:sz w:val="28"/>
        </w:rPr>
        <w:t>
      В данном случае службой управления персоналом результаты оценки служащему корпуса "Б" направляются посредством интранет-портала государственных органов.</w:t>
      </w:r>
    </w:p>
    <w:bookmarkEnd w:id="88"/>
    <w:bookmarkStart w:name="z95" w:id="89"/>
    <w:p>
      <w:pPr>
        <w:spacing w:after="0"/>
        <w:ind w:left="0"/>
        <w:jc w:val="both"/>
      </w:pPr>
      <w:r>
        <w:rPr>
          <w:rFonts w:ascii="Times New Roman"/>
          <w:b w:val="false"/>
          <w:i w:val="false"/>
          <w:color w:val="000000"/>
          <w:sz w:val="28"/>
        </w:rPr>
        <w:t>
      42.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9"/>
    <w:bookmarkStart w:name="z96" w:id="90"/>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90"/>
    <w:bookmarkStart w:name="z97" w:id="91"/>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91"/>
    <w:bookmarkStart w:name="z98" w:id="92"/>
    <w:p>
      <w:pPr>
        <w:spacing w:after="0"/>
        <w:ind w:left="0"/>
        <w:jc w:val="both"/>
      </w:pPr>
      <w:r>
        <w:rPr>
          <w:rFonts w:ascii="Times New Roman"/>
          <w:b w:val="false"/>
          <w:i w:val="false"/>
          <w:color w:val="000000"/>
          <w:sz w:val="28"/>
        </w:rPr>
        <w:t>
      43. Служащий корпуса "Б" вправе обжаловать результаты оценки в судебном порядке.</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Министерства</w:t>
            </w:r>
            <w:r>
              <w:br/>
            </w:r>
            <w:r>
              <w:rPr>
                <w:rFonts w:ascii="Times New Roman"/>
                <w:b w:val="false"/>
                <w:i w:val="false"/>
                <w:color w:val="000000"/>
                <w:sz w:val="20"/>
              </w:rPr>
              <w:t>оборонной и аэрокосмической</w:t>
            </w:r>
            <w:r>
              <w:br/>
            </w:r>
            <w:r>
              <w:rPr>
                <w:rFonts w:ascii="Times New Roman"/>
                <w:b w:val="false"/>
                <w:i w:val="false"/>
                <w:color w:val="000000"/>
                <w:sz w:val="20"/>
              </w:rPr>
              <w:t>промышленности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_________________________</w:t>
            </w:r>
          </w:p>
        </w:tc>
      </w:tr>
    </w:tbl>
    <w:bookmarkStart w:name="z102" w:id="93"/>
    <w:p>
      <w:pPr>
        <w:spacing w:after="0"/>
        <w:ind w:left="0"/>
        <w:jc w:val="left"/>
      </w:pPr>
      <w:r>
        <w:rPr>
          <w:rFonts w:ascii="Times New Roman"/>
          <w:b/>
          <w:i w:val="false"/>
          <w:color w:val="000000"/>
        </w:rPr>
        <w:t xml:space="preserve"> Индивидуальный план работы</w:t>
      </w:r>
      <w:r>
        <w:br/>
      </w:r>
      <w:r>
        <w:rPr>
          <w:rFonts w:ascii="Times New Roman"/>
          <w:b/>
          <w:i w:val="false"/>
          <w:color w:val="000000"/>
        </w:rPr>
        <w:t>административного государственного служащего корпуса "Б"</w:t>
      </w:r>
    </w:p>
    <w:bookmarkEnd w:id="93"/>
    <w:bookmarkStart w:name="z103" w:id="94"/>
    <w:p>
      <w:pPr>
        <w:spacing w:after="0"/>
        <w:ind w:left="0"/>
        <w:jc w:val="both"/>
      </w:pPr>
      <w:r>
        <w:rPr>
          <w:rFonts w:ascii="Times New Roman"/>
          <w:b w:val="false"/>
          <w:i w:val="false"/>
          <w:color w:val="000000"/>
          <w:sz w:val="28"/>
        </w:rPr>
        <w:t>
      _____________________________________________________ год</w:t>
      </w:r>
      <w:r>
        <w:br/>
      </w:r>
      <w:r>
        <w:rPr>
          <w:rFonts w:ascii="Times New Roman"/>
          <w:b w:val="false"/>
          <w:i w:val="false"/>
          <w:color w:val="000000"/>
          <w:sz w:val="28"/>
        </w:rPr>
        <w:t>(период, на который составляется индивидуальный план)</w:t>
      </w:r>
    </w:p>
    <w:bookmarkEnd w:id="94"/>
    <w:bookmarkStart w:name="z104" w:id="95"/>
    <w:p>
      <w:pPr>
        <w:spacing w:after="0"/>
        <w:ind w:left="0"/>
        <w:jc w:val="both"/>
      </w:pPr>
      <w:r>
        <w:rPr>
          <w:rFonts w:ascii="Times New Roman"/>
          <w:b w:val="false"/>
          <w:i w:val="false"/>
          <w:color w:val="000000"/>
          <w:sz w:val="28"/>
        </w:rPr>
        <w:t>
      Фамилия, имя, отчество (при его наличии) служащего: ___________________ Должность служащего: __________________________________________________ Наименование структурного подразделения служащего: ____________________ _______________________________________________________________________</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386"/>
        <w:gridCol w:w="8015"/>
        <w:gridCol w:w="871"/>
        <w:gridCol w:w="628"/>
        <w:gridCol w:w="629"/>
        <w:gridCol w:w="1114"/>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96"/>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КЦИ</w:t>
            </w:r>
          </w:p>
          <w:bookmarkEnd w:id="97"/>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либо исходя из специфики деятельности служащего корпуса "Б" показатели</w:t>
            </w:r>
            <w:r>
              <w:br/>
            </w:r>
            <w:r>
              <w:rPr>
                <w:rFonts w:ascii="Times New Roman"/>
                <w:b w:val="false"/>
                <w:i w:val="false"/>
                <w:color w:val="000000"/>
                <w:sz w:val="20"/>
              </w:rPr>
              <w:t>
(за исключением процессной работы), достижение которых свидетельствует об эффективности их деятельности вытекает</w:t>
            </w:r>
          </w:p>
          <w:bookmarkEnd w:id="98"/>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99"/>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Министерства</w:t>
            </w:r>
            <w:r>
              <w:br/>
            </w:r>
            <w:r>
              <w:rPr>
                <w:rFonts w:ascii="Times New Roman"/>
                <w:b w:val="false"/>
                <w:i w:val="false"/>
                <w:color w:val="000000"/>
                <w:sz w:val="20"/>
              </w:rPr>
              <w:t>оборонной и аэрокосмической</w:t>
            </w:r>
            <w:r>
              <w:br/>
            </w:r>
            <w:r>
              <w:rPr>
                <w:rFonts w:ascii="Times New Roman"/>
                <w:b w:val="false"/>
                <w:i w:val="false"/>
                <w:color w:val="000000"/>
                <w:sz w:val="20"/>
              </w:rPr>
              <w:t>промышленности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_________________________</w:t>
            </w:r>
          </w:p>
        </w:tc>
      </w:tr>
    </w:tbl>
    <w:bookmarkStart w:name="z113" w:id="101"/>
    <w:p>
      <w:pPr>
        <w:spacing w:after="0"/>
        <w:ind w:left="0"/>
        <w:jc w:val="left"/>
      </w:pPr>
      <w:r>
        <w:rPr>
          <w:rFonts w:ascii="Times New Roman"/>
          <w:b/>
          <w:i w:val="false"/>
          <w:color w:val="000000"/>
        </w:rPr>
        <w:t xml:space="preserve"> Лист оценки по КЦИ</w:t>
      </w:r>
    </w:p>
    <w:bookmarkEnd w:id="101"/>
    <w:bookmarkStart w:name="z114" w:id="102"/>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(Ф.И.О., должность оцениваемого лица)</w:t>
      </w:r>
      <w:r>
        <w:br/>
      </w:r>
      <w:r>
        <w:rPr>
          <w:rFonts w:ascii="Times New Roman"/>
          <w:b w:val="false"/>
          <w:i w:val="false"/>
          <w:color w:val="000000"/>
          <w:sz w:val="28"/>
        </w:rPr>
        <w:t>____________________________________</w:t>
      </w:r>
      <w:r>
        <w:br/>
      </w:r>
      <w:r>
        <w:rPr>
          <w:rFonts w:ascii="Times New Roman"/>
          <w:b w:val="false"/>
          <w:i w:val="false"/>
          <w:color w:val="000000"/>
          <w:sz w:val="28"/>
        </w:rPr>
        <w:t>(оцениваемый период)</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1792"/>
        <w:gridCol w:w="2483"/>
        <w:gridCol w:w="1792"/>
        <w:gridCol w:w="1793"/>
        <w:gridCol w:w="2566"/>
      </w:tblGrid>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03"/>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Результат достигнут/</w:t>
            </w:r>
            <w:r>
              <w:br/>
            </w:r>
            <w:r>
              <w:rPr>
                <w:rFonts w:ascii="Times New Roman"/>
                <w:b w:val="false"/>
                <w:i w:val="false"/>
                <w:color w:val="000000"/>
                <w:sz w:val="20"/>
              </w:rPr>
              <w:t>
Результат не достигнут</w:t>
            </w:r>
          </w:p>
          <w:bookmarkEnd w:id="104"/>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05"/>
    <w:p>
      <w:pPr>
        <w:spacing w:after="0"/>
        <w:ind w:left="0"/>
        <w:jc w:val="both"/>
      </w:pPr>
      <w:r>
        <w:rPr>
          <w:rFonts w:ascii="Times New Roman"/>
          <w:b w:val="false"/>
          <w:i w:val="false"/>
          <w:color w:val="000000"/>
          <w:sz w:val="28"/>
        </w:rPr>
        <w:t>
      Результат оценки _______________________________________________________________</w:t>
      </w:r>
      <w:r>
        <w:br/>
      </w:r>
      <w:r>
        <w:rPr>
          <w:rFonts w:ascii="Times New Roman"/>
          <w:b w:val="false"/>
          <w:i w:val="false"/>
          <w:color w:val="000000"/>
          <w:sz w:val="28"/>
        </w:rPr>
        <w:t xml:space="preserve">                   (неудовлетворительно, удовлетворительно, эффективно, превосходно)</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Министерства</w:t>
            </w:r>
            <w:r>
              <w:br/>
            </w:r>
            <w:r>
              <w:rPr>
                <w:rFonts w:ascii="Times New Roman"/>
                <w:b w:val="false"/>
                <w:i w:val="false"/>
                <w:color w:val="000000"/>
                <w:sz w:val="20"/>
              </w:rPr>
              <w:t>оборонной и аэрокосмической</w:t>
            </w:r>
            <w:r>
              <w:br/>
            </w:r>
            <w:r>
              <w:rPr>
                <w:rFonts w:ascii="Times New Roman"/>
                <w:b w:val="false"/>
                <w:i w:val="false"/>
                <w:color w:val="000000"/>
                <w:sz w:val="20"/>
              </w:rPr>
              <w:t>промышленности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107"/>
    <w:p>
      <w:pPr>
        <w:spacing w:after="0"/>
        <w:ind w:left="0"/>
        <w:jc w:val="left"/>
      </w:pPr>
      <w:r>
        <w:rPr>
          <w:rFonts w:ascii="Times New Roman"/>
          <w:b/>
          <w:i w:val="false"/>
          <w:color w:val="000000"/>
        </w:rPr>
        <w:t xml:space="preserve"> Лист оценки по компетенциям</w:t>
      </w:r>
      <w:r>
        <w:br/>
      </w:r>
      <w:r>
        <w:rPr>
          <w:rFonts w:ascii="Times New Roman"/>
          <w:b/>
          <w:i w:val="false"/>
          <w:color w:val="000000"/>
        </w:rPr>
        <w:t>_________________год</w:t>
      </w:r>
      <w:r>
        <w:br/>
      </w:r>
      <w:r>
        <w:rPr>
          <w:rFonts w:ascii="Times New Roman"/>
          <w:b/>
          <w:i w:val="false"/>
          <w:color w:val="000000"/>
        </w:rPr>
        <w:t>(оцениваемый год)</w:t>
      </w:r>
    </w:p>
    <w:bookmarkEnd w:id="107"/>
    <w:bookmarkStart w:name="z122" w:id="108"/>
    <w:p>
      <w:pPr>
        <w:spacing w:after="0"/>
        <w:ind w:left="0"/>
        <w:jc w:val="both"/>
      </w:pP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оцениваемого служащего:____________________________________________</w:t>
      </w:r>
      <w:r>
        <w:br/>
      </w:r>
      <w:r>
        <w:rPr>
          <w:rFonts w:ascii="Times New Roman"/>
          <w:b w:val="false"/>
          <w:i w:val="false"/>
          <w:color w:val="000000"/>
          <w:sz w:val="28"/>
        </w:rPr>
        <w:t>Должность оцениваемого служащего: 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1992"/>
        <w:gridCol w:w="2127"/>
        <w:gridCol w:w="6496"/>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 п/п</w:t>
            </w:r>
          </w:p>
          <w:bookmarkEnd w:id="10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w:t>
            </w:r>
            <w:r>
              <w:br/>
            </w:r>
            <w:r>
              <w:rPr>
                <w:rFonts w:ascii="Times New Roman"/>
                <w:b w:val="false"/>
                <w:i w:val="false"/>
                <w:color w:val="000000"/>
                <w:sz w:val="20"/>
              </w:rPr>
              <w:t>
не соответствует ожиданиям)</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1</w:t>
            </w:r>
          </w:p>
          <w:bookmarkEnd w:id="11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2</w:t>
            </w:r>
          </w:p>
          <w:bookmarkEnd w:id="111"/>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3</w:t>
            </w:r>
          </w:p>
          <w:bookmarkEnd w:id="112"/>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4</w:t>
            </w:r>
          </w:p>
          <w:bookmarkEnd w:id="113"/>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5</w:t>
            </w:r>
          </w:p>
          <w:bookmarkEnd w:id="114"/>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6</w:t>
            </w:r>
          </w:p>
          <w:bookmarkEnd w:id="115"/>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7</w:t>
            </w:r>
          </w:p>
          <w:bookmarkEnd w:id="116"/>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8</w:t>
            </w:r>
          </w:p>
          <w:bookmarkEnd w:id="117"/>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9</w:t>
            </w:r>
          </w:p>
          <w:bookmarkEnd w:id="118"/>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10</w:t>
            </w:r>
          </w:p>
          <w:bookmarkEnd w:id="11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11</w:t>
            </w:r>
          </w:p>
          <w:bookmarkEnd w:id="12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21"/>
    <w:p>
      <w:pPr>
        <w:spacing w:after="0"/>
        <w:ind w:left="0"/>
        <w:jc w:val="both"/>
      </w:pPr>
      <w:r>
        <w:rPr>
          <w:rFonts w:ascii="Times New Roman"/>
          <w:b w:val="false"/>
          <w:i w:val="false"/>
          <w:color w:val="000000"/>
          <w:sz w:val="28"/>
        </w:rPr>
        <w:t>
      *Государственные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Министерства</w:t>
            </w:r>
            <w:r>
              <w:br/>
            </w:r>
            <w:r>
              <w:rPr>
                <w:rFonts w:ascii="Times New Roman"/>
                <w:b w:val="false"/>
                <w:i w:val="false"/>
                <w:color w:val="000000"/>
                <w:sz w:val="20"/>
              </w:rPr>
              <w:t>оборонной и аэрокосмической</w:t>
            </w:r>
            <w:r>
              <w:br/>
            </w:r>
            <w:r>
              <w:rPr>
                <w:rFonts w:ascii="Times New Roman"/>
                <w:b w:val="false"/>
                <w:i w:val="false"/>
                <w:color w:val="000000"/>
                <w:sz w:val="20"/>
              </w:rPr>
              <w:t>промышленности Республики Казахстан</w:t>
            </w:r>
          </w:p>
        </w:tc>
      </w:tr>
    </w:tbl>
    <w:bookmarkStart w:name="z138" w:id="123"/>
    <w:p>
      <w:pPr>
        <w:spacing w:after="0"/>
        <w:ind w:left="0"/>
        <w:jc w:val="left"/>
      </w:pPr>
      <w:r>
        <w:rPr>
          <w:rFonts w:ascii="Times New Roman"/>
          <w:b/>
          <w:i w:val="false"/>
          <w:color w:val="000000"/>
        </w:rPr>
        <w:t xml:space="preserve"> Поведенческие индикаторы компетенций</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513"/>
        <w:gridCol w:w="4677"/>
        <w:gridCol w:w="4306"/>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Наименование компетенций</w:t>
            </w:r>
          </w:p>
          <w:bookmarkEnd w:id="124"/>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Управление деятельностью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 дает поручения в соответствии со стратегическими целями;</w:t>
            </w:r>
            <w:r>
              <w:br/>
            </w: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r>
              <w:br/>
            </w:r>
            <w:r>
              <w:rPr>
                <w:rFonts w:ascii="Times New Roman"/>
                <w:b w:val="false"/>
                <w:i w:val="false"/>
                <w:color w:val="000000"/>
                <w:sz w:val="20"/>
              </w:rPr>
              <w:t>
*Эффективно организует работу подразделения, расставляя приоритеты.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способен сформулировать конкретные задачи и поручения, исходя из стратегических целей</w:t>
            </w:r>
            <w:r>
              <w:br/>
            </w:r>
            <w:r>
              <w:rPr>
                <w:rFonts w:ascii="Times New Roman"/>
                <w:b w:val="false"/>
                <w:i w:val="false"/>
                <w:color w:val="000000"/>
                <w:sz w:val="20"/>
              </w:rPr>
              <w:t>
*Не создает необходимые условия и не ориентирует коллектив на качественное и своевременное выполнение поставленных задач</w:t>
            </w:r>
            <w:r>
              <w:br/>
            </w:r>
            <w:r>
              <w:rPr>
                <w:rFonts w:ascii="Times New Roman"/>
                <w:b w:val="false"/>
                <w:i w:val="false"/>
                <w:color w:val="000000"/>
                <w:sz w:val="20"/>
              </w:rPr>
              <w:t>
*Неэффективно организует работу подразделения, не учитывает приоритеты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25"/>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r>
              <w:br/>
            </w:r>
            <w:r>
              <w:rPr>
                <w:rFonts w:ascii="Times New Roman"/>
                <w:b w:val="false"/>
                <w:i w:val="false"/>
                <w:color w:val="000000"/>
                <w:sz w:val="20"/>
              </w:rPr>
              <w:t>
</w:t>
            </w:r>
            <w:r>
              <w:rPr>
                <w:rFonts w:ascii="Times New Roman"/>
                <w:b w:val="false"/>
                <w:i w:val="false"/>
                <w:color w:val="000000"/>
                <w:sz w:val="20"/>
              </w:rPr>
              <w:t>*Планирует и организует работу вверенного коллектива, содействует в достижении ими запланированных результатов;</w:t>
            </w:r>
            <w:r>
              <w:br/>
            </w:r>
            <w:r>
              <w:rPr>
                <w:rFonts w:ascii="Times New Roman"/>
                <w:b w:val="false"/>
                <w:i w:val="false"/>
                <w:color w:val="000000"/>
                <w:sz w:val="20"/>
              </w:rPr>
              <w:t>
</w:t>
            </w:r>
            <w:r>
              <w:rPr>
                <w:rFonts w:ascii="Times New Roman"/>
                <w:b w:val="false"/>
                <w:i w:val="false"/>
                <w:color w:val="000000"/>
                <w:sz w:val="20"/>
              </w:rPr>
              <w:t>*Контролирует деятельность работников в выполнении поставленных задач;</w:t>
            </w:r>
            <w:r>
              <w:br/>
            </w:r>
            <w:r>
              <w:rPr>
                <w:rFonts w:ascii="Times New Roman"/>
                <w:b w:val="false"/>
                <w:i w:val="false"/>
                <w:color w:val="000000"/>
                <w:sz w:val="20"/>
              </w:rPr>
              <w:t>
*Обеспечивает результативность и качество работы подразделения.</w:t>
            </w:r>
          </w:p>
          <w:bookmarkEnd w:id="126"/>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r>
              <w:br/>
            </w:r>
            <w:r>
              <w:rPr>
                <w:rFonts w:ascii="Times New Roman"/>
                <w:b w:val="false"/>
                <w:i w:val="false"/>
                <w:color w:val="000000"/>
                <w:sz w:val="20"/>
              </w:rPr>
              <w:t>
</w:t>
            </w:r>
            <w:r>
              <w:rPr>
                <w:rFonts w:ascii="Times New Roman"/>
                <w:b w:val="false"/>
                <w:i w:val="false"/>
                <w:color w:val="000000"/>
                <w:sz w:val="20"/>
              </w:rPr>
              <w:t>*Не планирует и не организует работу вверенного коллектива, не содействует в достижении ими запланированных результатов</w:t>
            </w:r>
            <w:r>
              <w:br/>
            </w:r>
            <w:r>
              <w:rPr>
                <w:rFonts w:ascii="Times New Roman"/>
                <w:b w:val="false"/>
                <w:i w:val="false"/>
                <w:color w:val="000000"/>
                <w:sz w:val="20"/>
              </w:rPr>
              <w:t>
</w:t>
            </w:r>
            <w:r>
              <w:rPr>
                <w:rFonts w:ascii="Times New Roman"/>
                <w:b w:val="false"/>
                <w:i w:val="false"/>
                <w:color w:val="000000"/>
                <w:sz w:val="20"/>
              </w:rPr>
              <w:t xml:space="preserve">*Не контролирует деятельность работников в выполнении поставленных задач </w:t>
            </w:r>
            <w:r>
              <w:br/>
            </w:r>
            <w:r>
              <w:rPr>
                <w:rFonts w:ascii="Times New Roman"/>
                <w:b w:val="false"/>
                <w:i w:val="false"/>
                <w:color w:val="000000"/>
                <w:sz w:val="20"/>
              </w:rPr>
              <w:t>
*Не обеспечивает результативность и качество работы подразделения</w:t>
            </w:r>
          </w:p>
          <w:bookmarkEnd w:id="127"/>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8"/>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28"/>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*Расставляет задания по приоритетности в порядке важности;</w:t>
            </w:r>
            <w:r>
              <w:br/>
            </w:r>
            <w:r>
              <w:rPr>
                <w:rFonts w:ascii="Times New Roman"/>
                <w:b w:val="false"/>
                <w:i w:val="false"/>
                <w:color w:val="000000"/>
                <w:sz w:val="20"/>
              </w:rPr>
              <w:t>
</w:t>
            </w:r>
            <w:r>
              <w:rPr>
                <w:rFonts w:ascii="Times New Roman"/>
                <w:b w:val="false"/>
                <w:i w:val="false"/>
                <w:color w:val="000000"/>
                <w:sz w:val="20"/>
              </w:rPr>
              <w:t>*Готовит и вносит руководству качественные документы;</w:t>
            </w:r>
            <w:r>
              <w:br/>
            </w:r>
            <w:r>
              <w:rPr>
                <w:rFonts w:ascii="Times New Roman"/>
                <w:b w:val="false"/>
                <w:i w:val="false"/>
                <w:color w:val="000000"/>
                <w:sz w:val="20"/>
              </w:rPr>
              <w:t>
</w:t>
            </w:r>
            <w:r>
              <w:rPr>
                <w:rFonts w:ascii="Times New Roman"/>
                <w:b w:val="false"/>
                <w:i w:val="false"/>
                <w:color w:val="000000"/>
                <w:sz w:val="20"/>
              </w:rPr>
              <w:t>*Умеет работать в условиях ограниченного времени;</w:t>
            </w:r>
            <w:r>
              <w:br/>
            </w:r>
            <w:r>
              <w:rPr>
                <w:rFonts w:ascii="Times New Roman"/>
                <w:b w:val="false"/>
                <w:i w:val="false"/>
                <w:color w:val="000000"/>
                <w:sz w:val="20"/>
              </w:rPr>
              <w:t>
*Соблюдает установленные сроки.</w:t>
            </w:r>
          </w:p>
          <w:bookmarkEnd w:id="129"/>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*Выполняет задания бессистемно </w:t>
            </w:r>
            <w:r>
              <w:br/>
            </w:r>
            <w:r>
              <w:rPr>
                <w:rFonts w:ascii="Times New Roman"/>
                <w:b w:val="false"/>
                <w:i w:val="false"/>
                <w:color w:val="000000"/>
                <w:sz w:val="20"/>
              </w:rPr>
              <w:t>
</w:t>
            </w:r>
            <w:r>
              <w:rPr>
                <w:rFonts w:ascii="Times New Roman"/>
                <w:b w:val="false"/>
                <w:i w:val="false"/>
                <w:color w:val="000000"/>
                <w:sz w:val="20"/>
              </w:rPr>
              <w:t>*Готовит некачественные документы</w:t>
            </w:r>
            <w:r>
              <w:br/>
            </w:r>
            <w:r>
              <w:rPr>
                <w:rFonts w:ascii="Times New Roman"/>
                <w:b w:val="false"/>
                <w:i w:val="false"/>
                <w:color w:val="000000"/>
                <w:sz w:val="20"/>
              </w:rPr>
              <w:t>
</w:t>
            </w:r>
            <w:r>
              <w:rPr>
                <w:rFonts w:ascii="Times New Roman"/>
                <w:b w:val="false"/>
                <w:i w:val="false"/>
                <w:color w:val="000000"/>
                <w:sz w:val="20"/>
              </w:rPr>
              <w:t>*Работает не оперативно</w:t>
            </w:r>
            <w:r>
              <w:br/>
            </w:r>
            <w:r>
              <w:rPr>
                <w:rFonts w:ascii="Times New Roman"/>
                <w:b w:val="false"/>
                <w:i w:val="false"/>
                <w:color w:val="000000"/>
                <w:sz w:val="20"/>
              </w:rPr>
              <w:t>
*Допускает нарушения сроков</w:t>
            </w:r>
          </w:p>
          <w:bookmarkEnd w:id="130"/>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СОТРУДНИЧЕСТВО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r>
              <w:br/>
            </w:r>
            <w:r>
              <w:rPr>
                <w:rFonts w:ascii="Times New Roman"/>
                <w:b w:val="false"/>
                <w:i w:val="false"/>
                <w:color w:val="000000"/>
                <w:sz w:val="20"/>
              </w:rPr>
              <w:t>
*Использует потенциал каждого работника для достижения поставленных задач;</w:t>
            </w:r>
            <w:r>
              <w:br/>
            </w:r>
            <w:r>
              <w:rPr>
                <w:rFonts w:ascii="Times New Roman"/>
                <w:b w:val="false"/>
                <w:i w:val="false"/>
                <w:color w:val="000000"/>
                <w:sz w:val="20"/>
              </w:rPr>
              <w:t>
*Совместно с другими подразделениями реализует планы и достигает общих результатов.</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компетенции не ориентирует работников на выстраивание эффективного взаимодействия с госорганами и организациями </w:t>
            </w:r>
            <w:r>
              <w:br/>
            </w:r>
            <w:r>
              <w:rPr>
                <w:rFonts w:ascii="Times New Roman"/>
                <w:b w:val="false"/>
                <w:i w:val="false"/>
                <w:color w:val="000000"/>
                <w:sz w:val="20"/>
              </w:rPr>
              <w:t>
*Использует потенциал отдельных работников для достижения поставленных задач</w:t>
            </w:r>
            <w:r>
              <w:br/>
            </w:r>
            <w:r>
              <w:rPr>
                <w:rFonts w:ascii="Times New Roman"/>
                <w:b w:val="false"/>
                <w:i w:val="false"/>
                <w:color w:val="000000"/>
                <w:sz w:val="20"/>
              </w:rPr>
              <w:t>
*Не способен организовать совместно с другими подразделениями реализацию планов и достижение общих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1"/>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31"/>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2"/>
          <w:p>
            <w:pPr>
              <w:spacing w:after="20"/>
              <w:ind w:left="20"/>
              <w:jc w:val="both"/>
            </w:pPr>
            <w:r>
              <w:rPr>
                <w:rFonts w:ascii="Times New Roman"/>
                <w:b w:val="false"/>
                <w:i w:val="false"/>
                <w:color w:val="000000"/>
                <w:sz w:val="20"/>
              </w:rPr>
              <w:t>
*Устанавливает доверительные отношения в коллективе;</w:t>
            </w:r>
            <w:r>
              <w:br/>
            </w:r>
            <w:r>
              <w:rPr>
                <w:rFonts w:ascii="Times New Roman"/>
                <w:b w:val="false"/>
                <w:i w:val="false"/>
                <w:color w:val="000000"/>
                <w:sz w:val="20"/>
              </w:rPr>
              <w:t>
</w:t>
            </w:r>
            <w:r>
              <w:rPr>
                <w:rFonts w:ascii="Times New Roman"/>
                <w:b w:val="false"/>
                <w:i w:val="false"/>
                <w:color w:val="000000"/>
                <w:sz w:val="20"/>
              </w:rPr>
              <w:t>*Вносит предложения по организации эффективной работы подразделения и с обществом;</w:t>
            </w:r>
            <w:r>
              <w:br/>
            </w:r>
            <w:r>
              <w:rPr>
                <w:rFonts w:ascii="Times New Roman"/>
                <w:b w:val="false"/>
                <w:i w:val="false"/>
                <w:color w:val="000000"/>
                <w:sz w:val="20"/>
              </w:rPr>
              <w:t>
</w:t>
            </w:r>
            <w:r>
              <w:rPr>
                <w:rFonts w:ascii="Times New Roman"/>
                <w:b w:val="false"/>
                <w:i w:val="false"/>
                <w:color w:val="000000"/>
                <w:sz w:val="20"/>
              </w:rPr>
              <w:t>*Делится опытом и знаниями с коллегами для совместного выполнения работы;</w:t>
            </w:r>
            <w:r>
              <w:br/>
            </w:r>
            <w:r>
              <w:rPr>
                <w:rFonts w:ascii="Times New Roman"/>
                <w:b w:val="false"/>
                <w:i w:val="false"/>
                <w:color w:val="000000"/>
                <w:sz w:val="20"/>
              </w:rPr>
              <w:t>
*Выявляет вклад каждого в достижение результатов.</w:t>
            </w:r>
          </w:p>
          <w:bookmarkEnd w:id="132"/>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*Создает отношения взаимного недоверия среди работников</w:t>
            </w:r>
            <w:r>
              <w:br/>
            </w:r>
            <w:r>
              <w:rPr>
                <w:rFonts w:ascii="Times New Roman"/>
                <w:b w:val="false"/>
                <w:i w:val="false"/>
                <w:color w:val="000000"/>
                <w:sz w:val="20"/>
              </w:rPr>
              <w:t>
</w:t>
            </w:r>
            <w:r>
              <w:rPr>
                <w:rFonts w:ascii="Times New Roman"/>
                <w:b w:val="false"/>
                <w:i w:val="false"/>
                <w:color w:val="000000"/>
                <w:sz w:val="20"/>
              </w:rPr>
              <w:t xml:space="preserve">*Не вносит предложения по организации эффективной работы подразделения и с обществом </w:t>
            </w:r>
            <w:r>
              <w:br/>
            </w:r>
            <w:r>
              <w:rPr>
                <w:rFonts w:ascii="Times New Roman"/>
                <w:b w:val="false"/>
                <w:i w:val="false"/>
                <w:color w:val="000000"/>
                <w:sz w:val="20"/>
              </w:rPr>
              <w:t>
</w:t>
            </w:r>
            <w:r>
              <w:rPr>
                <w:rFonts w:ascii="Times New Roman"/>
                <w:b w:val="false"/>
                <w:i w:val="false"/>
                <w:color w:val="000000"/>
                <w:sz w:val="20"/>
              </w:rPr>
              <w:t>*Не передает опыт и знания коллегам для совместного выполнения работы</w:t>
            </w:r>
            <w:r>
              <w:br/>
            </w:r>
            <w:r>
              <w:rPr>
                <w:rFonts w:ascii="Times New Roman"/>
                <w:b w:val="false"/>
                <w:i w:val="false"/>
                <w:color w:val="000000"/>
                <w:sz w:val="20"/>
              </w:rPr>
              <w:t>
*Не выявляет вклад подчиненных в достижение результатов</w:t>
            </w:r>
          </w:p>
          <w:bookmarkEnd w:id="133"/>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4"/>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34"/>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5"/>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r>
              <w:br/>
            </w:r>
            <w:r>
              <w:rPr>
                <w:rFonts w:ascii="Times New Roman"/>
                <w:b w:val="false"/>
                <w:i w:val="false"/>
                <w:color w:val="000000"/>
                <w:sz w:val="20"/>
              </w:rPr>
              <w:t>
</w:t>
            </w:r>
            <w:r>
              <w:rPr>
                <w:rFonts w:ascii="Times New Roman"/>
                <w:b w:val="false"/>
                <w:i w:val="false"/>
                <w:color w:val="000000"/>
                <w:sz w:val="20"/>
              </w:rPr>
              <w:t>*Развивает взаимодействие с коллегами и представителями государственных органов и организаций;</w:t>
            </w:r>
            <w:r>
              <w:br/>
            </w:r>
            <w:r>
              <w:rPr>
                <w:rFonts w:ascii="Times New Roman"/>
                <w:b w:val="false"/>
                <w:i w:val="false"/>
                <w:color w:val="000000"/>
                <w:sz w:val="20"/>
              </w:rPr>
              <w:t>
*Обменивается мнениями и с учетом обсуждения выполняет задачи.</w:t>
            </w:r>
          </w:p>
          <w:bookmarkEnd w:id="135"/>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6"/>
          <w:p>
            <w:pPr>
              <w:spacing w:after="20"/>
              <w:ind w:left="20"/>
              <w:jc w:val="both"/>
            </w:pPr>
            <w:r>
              <w:rPr>
                <w:rFonts w:ascii="Times New Roman"/>
                <w:b w:val="false"/>
                <w:i w:val="false"/>
                <w:color w:val="000000"/>
                <w:sz w:val="20"/>
              </w:rPr>
              <w:t xml:space="preserve">
*Демонстрирует замкнутую позицию в работе, не обращаясь за помощью к более опытным коллегам </w:t>
            </w:r>
            <w:r>
              <w:br/>
            </w:r>
            <w:r>
              <w:rPr>
                <w:rFonts w:ascii="Times New Roman"/>
                <w:b w:val="false"/>
                <w:i w:val="false"/>
                <w:color w:val="000000"/>
                <w:sz w:val="20"/>
              </w:rPr>
              <w:t>
</w:t>
            </w:r>
            <w:r>
              <w:rPr>
                <w:rFonts w:ascii="Times New Roman"/>
                <w:b w:val="false"/>
                <w:i w:val="false"/>
                <w:color w:val="000000"/>
                <w:sz w:val="20"/>
              </w:rPr>
              <w:t>*Не взаимодействует с коллегами и представителями разных госорганов и организаций</w:t>
            </w:r>
            <w:r>
              <w:br/>
            </w:r>
            <w:r>
              <w:rPr>
                <w:rFonts w:ascii="Times New Roman"/>
                <w:b w:val="false"/>
                <w:i w:val="false"/>
                <w:color w:val="000000"/>
                <w:sz w:val="20"/>
              </w:rPr>
              <w:t>
*Не прибегает к обсуждению задач с коллегами</w:t>
            </w:r>
          </w:p>
          <w:bookmarkEnd w:id="136"/>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ПРИНЯТИЕ РЕШЕНИЙ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распределять обязанности;</w:t>
            </w:r>
            <w:r>
              <w:br/>
            </w:r>
            <w:r>
              <w:rPr>
                <w:rFonts w:ascii="Times New Roman"/>
                <w:b w:val="false"/>
                <w:i w:val="false"/>
                <w:color w:val="000000"/>
                <w:sz w:val="20"/>
              </w:rPr>
              <w:t>
*Информирует о возможных рисках при принятии решений;</w:t>
            </w:r>
            <w:r>
              <w:br/>
            </w:r>
            <w:r>
              <w:rPr>
                <w:rFonts w:ascii="Times New Roman"/>
                <w:b w:val="false"/>
                <w:i w:val="false"/>
                <w:color w:val="000000"/>
                <w:sz w:val="20"/>
              </w:rPr>
              <w:t>
*Предлагает альтернативные варианты при принятии решений;</w:t>
            </w:r>
            <w:r>
              <w:br/>
            </w:r>
            <w:r>
              <w:rPr>
                <w:rFonts w:ascii="Times New Roman"/>
                <w:b w:val="false"/>
                <w:i w:val="false"/>
                <w:color w:val="000000"/>
                <w:sz w:val="20"/>
              </w:rPr>
              <w:t>
*Принимает последовательные и эффективные решения;</w:t>
            </w:r>
            <w:r>
              <w:br/>
            </w:r>
            <w:r>
              <w:rPr>
                <w:rFonts w:ascii="Times New Roman"/>
                <w:b w:val="false"/>
                <w:i w:val="false"/>
                <w:color w:val="000000"/>
                <w:sz w:val="20"/>
              </w:rPr>
              <w:t>
*Принимает решения, основанные на собственном опыте, других сведениях, имеющих для этого значение.</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способен четко распределить обязанности в подразделении </w:t>
            </w:r>
            <w:r>
              <w:br/>
            </w:r>
            <w:r>
              <w:rPr>
                <w:rFonts w:ascii="Times New Roman"/>
                <w:b w:val="false"/>
                <w:i w:val="false"/>
                <w:color w:val="000000"/>
                <w:sz w:val="20"/>
              </w:rPr>
              <w:t>
*Не информирует о возможных рисках</w:t>
            </w:r>
            <w:r>
              <w:br/>
            </w:r>
            <w:r>
              <w:rPr>
                <w:rFonts w:ascii="Times New Roman"/>
                <w:b w:val="false"/>
                <w:i w:val="false"/>
                <w:color w:val="000000"/>
                <w:sz w:val="20"/>
              </w:rPr>
              <w:t>
*При принятии решений не предлагает альтернативных вариантов</w:t>
            </w:r>
            <w:r>
              <w:br/>
            </w:r>
            <w:r>
              <w:rPr>
                <w:rFonts w:ascii="Times New Roman"/>
                <w:b w:val="false"/>
                <w:i w:val="false"/>
                <w:color w:val="000000"/>
                <w:sz w:val="20"/>
              </w:rPr>
              <w:t>
*Принимает непоследовательные и неэффективные решения</w:t>
            </w:r>
            <w:r>
              <w:br/>
            </w:r>
            <w:r>
              <w:rPr>
                <w:rFonts w:ascii="Times New Roman"/>
                <w:b w:val="false"/>
                <w:i w:val="false"/>
                <w:color w:val="000000"/>
                <w:sz w:val="20"/>
              </w:rPr>
              <w:t>
*Полагается только на собственный опыт и мнение при принятии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7"/>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37"/>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8"/>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r>
              <w:br/>
            </w:r>
            <w:r>
              <w:rPr>
                <w:rFonts w:ascii="Times New Roman"/>
                <w:b w:val="false"/>
                <w:i w:val="false"/>
                <w:color w:val="000000"/>
                <w:sz w:val="20"/>
              </w:rPr>
              <w:t>
</w:t>
            </w:r>
            <w:r>
              <w:rPr>
                <w:rFonts w:ascii="Times New Roman"/>
                <w:b w:val="false"/>
                <w:i w:val="false"/>
                <w:color w:val="000000"/>
                <w:sz w:val="20"/>
              </w:rPr>
              <w:t>*Организует сбор информации необходимой для принятия решения;</w:t>
            </w:r>
            <w:r>
              <w:br/>
            </w:r>
            <w:r>
              <w:rPr>
                <w:rFonts w:ascii="Times New Roman"/>
                <w:b w:val="false"/>
                <w:i w:val="false"/>
                <w:color w:val="000000"/>
                <w:sz w:val="20"/>
              </w:rPr>
              <w:t>
</w:t>
            </w:r>
            <w:r>
              <w:rPr>
                <w:rFonts w:ascii="Times New Roman"/>
                <w:b w:val="false"/>
                <w:i w:val="false"/>
                <w:color w:val="000000"/>
                <w:sz w:val="20"/>
              </w:rPr>
              <w:t>*Обсуждает с коллективом подходы при принятии решений;</w:t>
            </w:r>
            <w:r>
              <w:br/>
            </w:r>
            <w:r>
              <w:rPr>
                <w:rFonts w:ascii="Times New Roman"/>
                <w:b w:val="false"/>
                <w:i w:val="false"/>
                <w:color w:val="000000"/>
                <w:sz w:val="20"/>
              </w:rPr>
              <w:t>
</w:t>
            </w:r>
            <w:r>
              <w:rPr>
                <w:rFonts w:ascii="Times New Roman"/>
                <w:b w:val="false"/>
                <w:i w:val="false"/>
                <w:color w:val="000000"/>
                <w:sz w:val="20"/>
              </w:rPr>
              <w:t>*Анализирует и прогнозирует возможные риски с учетом данных из различных источников;</w:t>
            </w:r>
            <w:r>
              <w:br/>
            </w:r>
            <w:r>
              <w:rPr>
                <w:rFonts w:ascii="Times New Roman"/>
                <w:b w:val="false"/>
                <w:i w:val="false"/>
                <w:color w:val="000000"/>
                <w:sz w:val="20"/>
              </w:rPr>
              <w:t>
*Принимает в пределах компетенции решения, с учҰтом возможных рисков и последствий.</w:t>
            </w:r>
          </w:p>
          <w:bookmarkEnd w:id="138"/>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9"/>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r>
              <w:br/>
            </w:r>
            <w:r>
              <w:rPr>
                <w:rFonts w:ascii="Times New Roman"/>
                <w:b w:val="false"/>
                <w:i w:val="false"/>
                <w:color w:val="000000"/>
                <w:sz w:val="20"/>
              </w:rPr>
              <w:t>
</w:t>
            </w:r>
            <w:r>
              <w:rPr>
                <w:rFonts w:ascii="Times New Roman"/>
                <w:b w:val="false"/>
                <w:i w:val="false"/>
                <w:color w:val="000000"/>
                <w:sz w:val="20"/>
              </w:rPr>
              <w:t>*Редко занимается поиском необходимой для принятия решений информации</w:t>
            </w:r>
            <w:r>
              <w:br/>
            </w:r>
            <w:r>
              <w:rPr>
                <w:rFonts w:ascii="Times New Roman"/>
                <w:b w:val="false"/>
                <w:i w:val="false"/>
                <w:color w:val="000000"/>
                <w:sz w:val="20"/>
              </w:rPr>
              <w:t>
</w:t>
            </w:r>
            <w:r>
              <w:rPr>
                <w:rFonts w:ascii="Times New Roman"/>
                <w:b w:val="false"/>
                <w:i w:val="false"/>
                <w:color w:val="000000"/>
                <w:sz w:val="20"/>
              </w:rPr>
              <w:t>*Отказывается от обсуждения с коллективом подходов и не учитывает мнения других при принятии решений</w:t>
            </w:r>
            <w:r>
              <w:br/>
            </w:r>
            <w:r>
              <w:rPr>
                <w:rFonts w:ascii="Times New Roman"/>
                <w:b w:val="false"/>
                <w:i w:val="false"/>
                <w:color w:val="000000"/>
                <w:sz w:val="20"/>
              </w:rPr>
              <w:t>
</w:t>
            </w:r>
            <w:r>
              <w:rPr>
                <w:rFonts w:ascii="Times New Roman"/>
                <w:b w:val="false"/>
                <w:i w:val="false"/>
                <w:color w:val="000000"/>
                <w:sz w:val="20"/>
              </w:rPr>
              <w:t xml:space="preserve">*Не анализирует и не прогнозирует возможные риски, или не учитывает данные из различных источников </w:t>
            </w:r>
            <w:r>
              <w:br/>
            </w:r>
            <w:r>
              <w:rPr>
                <w:rFonts w:ascii="Times New Roman"/>
                <w:b w:val="false"/>
                <w:i w:val="false"/>
                <w:color w:val="000000"/>
                <w:sz w:val="20"/>
              </w:rPr>
              <w:t>
*При принятии решения не учитывает возможные риски и последствия</w:t>
            </w:r>
          </w:p>
          <w:bookmarkEnd w:id="139"/>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0"/>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40"/>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1"/>
          <w:p>
            <w:pPr>
              <w:spacing w:after="20"/>
              <w:ind w:left="20"/>
              <w:jc w:val="both"/>
            </w:pPr>
            <w:r>
              <w:rPr>
                <w:rFonts w:ascii="Times New Roman"/>
                <w:b w:val="false"/>
                <w:i w:val="false"/>
                <w:color w:val="000000"/>
                <w:sz w:val="20"/>
              </w:rPr>
              <w:t>
*Умеет находить необходимую информацию;</w:t>
            </w:r>
            <w:r>
              <w:br/>
            </w:r>
            <w:r>
              <w:rPr>
                <w:rFonts w:ascii="Times New Roman"/>
                <w:b w:val="false"/>
                <w:i w:val="false"/>
                <w:color w:val="000000"/>
                <w:sz w:val="20"/>
              </w:rPr>
              <w:t>
</w:t>
            </w:r>
            <w:r>
              <w:rPr>
                <w:rFonts w:ascii="Times New Roman"/>
                <w:b w:val="false"/>
                <w:i w:val="false"/>
                <w:color w:val="000000"/>
                <w:sz w:val="20"/>
              </w:rPr>
              <w:t>*Предлагает несколько вариантов решения задач, с учҰтом возможных рисков;</w:t>
            </w:r>
            <w:r>
              <w:br/>
            </w:r>
            <w:r>
              <w:rPr>
                <w:rFonts w:ascii="Times New Roman"/>
                <w:b w:val="false"/>
                <w:i w:val="false"/>
                <w:color w:val="000000"/>
                <w:sz w:val="20"/>
              </w:rPr>
              <w:t>
*Обоснованно выражает своҰ мнение.</w:t>
            </w:r>
          </w:p>
          <w:bookmarkEnd w:id="141"/>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умеет находить необходимую информацию</w:t>
            </w:r>
            <w:r>
              <w:br/>
            </w:r>
            <w:r>
              <w:rPr>
                <w:rFonts w:ascii="Times New Roman"/>
                <w:b w:val="false"/>
                <w:i w:val="false"/>
                <w:color w:val="000000"/>
                <w:sz w:val="20"/>
              </w:rPr>
              <w:t>
</w:t>
            </w:r>
            <w:r>
              <w:rPr>
                <w:rFonts w:ascii="Times New Roman"/>
                <w:b w:val="false"/>
                <w:i w:val="false"/>
                <w:color w:val="000000"/>
                <w:sz w:val="20"/>
              </w:rPr>
              <w:t>*Не предлагает альтернативные варианты решения задач либо не учитывает возможные риски</w:t>
            </w:r>
            <w:r>
              <w:br/>
            </w:r>
            <w:r>
              <w:rPr>
                <w:rFonts w:ascii="Times New Roman"/>
                <w:b w:val="false"/>
                <w:i w:val="false"/>
                <w:color w:val="000000"/>
                <w:sz w:val="20"/>
              </w:rPr>
              <w:t>
*Выражает необоснованное мнение</w:t>
            </w:r>
          </w:p>
          <w:bookmarkEnd w:id="142"/>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ОРИЕНТАЦИЯ НА ПОТРЕБИТЕЛЯ УСЛУГ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*Ставит конкретные задачи, исходя из стратегических целей и приоритетов; </w:t>
            </w:r>
            <w:r>
              <w:br/>
            </w:r>
            <w:r>
              <w:rPr>
                <w:rFonts w:ascii="Times New Roman"/>
                <w:b w:val="false"/>
                <w:i w:val="false"/>
                <w:color w:val="000000"/>
                <w:sz w:val="20"/>
              </w:rPr>
              <w:t>
*Знает эффективные инструменты оказания услуг;</w:t>
            </w:r>
            <w:r>
              <w:br/>
            </w:r>
            <w:r>
              <w:rPr>
                <w:rFonts w:ascii="Times New Roman"/>
                <w:b w:val="false"/>
                <w:i w:val="false"/>
                <w:color w:val="000000"/>
                <w:sz w:val="20"/>
              </w:rPr>
              <w:t xml:space="preserve">
*Обеспечивает доступность оказываемых услуг; </w:t>
            </w:r>
            <w:r>
              <w:br/>
            </w:r>
            <w:r>
              <w:rPr>
                <w:rFonts w:ascii="Times New Roman"/>
                <w:b w:val="false"/>
                <w:i w:val="false"/>
                <w:color w:val="000000"/>
                <w:sz w:val="20"/>
              </w:rPr>
              <w:t>
*Проводит мониторинг удовлетворенности потребителей и вырабатывает меры по совершенствованию оказания услуг.</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*Ставит неясные задачи без учета стратегических целей и приоритетов </w:t>
            </w:r>
            <w:r>
              <w:br/>
            </w:r>
            <w:r>
              <w:rPr>
                <w:rFonts w:ascii="Times New Roman"/>
                <w:b w:val="false"/>
                <w:i w:val="false"/>
                <w:color w:val="000000"/>
                <w:sz w:val="20"/>
              </w:rPr>
              <w:t xml:space="preserve">
*Имеет поверхностное представление об инструментах оказания услуг </w:t>
            </w:r>
            <w:r>
              <w:br/>
            </w:r>
            <w:r>
              <w:rPr>
                <w:rFonts w:ascii="Times New Roman"/>
                <w:b w:val="false"/>
                <w:i w:val="false"/>
                <w:color w:val="000000"/>
                <w:sz w:val="20"/>
              </w:rPr>
              <w:t>
*Не обеспечивает доступность оказываемых государственных услуг</w:t>
            </w:r>
            <w:r>
              <w:br/>
            </w:r>
            <w:r>
              <w:rPr>
                <w:rFonts w:ascii="Times New Roman"/>
                <w:b w:val="false"/>
                <w:i w:val="false"/>
                <w:color w:val="000000"/>
                <w:sz w:val="20"/>
              </w:rPr>
              <w:t>
*Не проводит мониторинг удовлетворенности потребителей и не вырабатывает меры по совершенствованию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3"/>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43"/>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4"/>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w:t>
            </w:r>
            <w:r>
              <w:br/>
            </w:r>
            <w:r>
              <w:rPr>
                <w:rFonts w:ascii="Times New Roman"/>
                <w:b w:val="false"/>
                <w:i w:val="false"/>
                <w:color w:val="000000"/>
                <w:sz w:val="20"/>
              </w:rPr>
              <w:t>
</w:t>
            </w:r>
            <w:r>
              <w:rPr>
                <w:rFonts w:ascii="Times New Roman"/>
                <w:b w:val="false"/>
                <w:i w:val="false"/>
                <w:color w:val="000000"/>
                <w:sz w:val="20"/>
              </w:rPr>
              <w:t>*СоздаҰт условия для определения уровня удовлетворенности с целью обеспечения обратной связи;</w:t>
            </w:r>
            <w:r>
              <w:br/>
            </w:r>
            <w:r>
              <w:rPr>
                <w:rFonts w:ascii="Times New Roman"/>
                <w:b w:val="false"/>
                <w:i w:val="false"/>
                <w:color w:val="000000"/>
                <w:sz w:val="20"/>
              </w:rPr>
              <w:t>
*Контролирует качество оказания услуг, а также демонстрирует его на личном примере.</w:t>
            </w:r>
          </w:p>
          <w:bookmarkEnd w:id="144"/>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w:t>
            </w:r>
            <w:r>
              <w:br/>
            </w:r>
            <w:r>
              <w:rPr>
                <w:rFonts w:ascii="Times New Roman"/>
                <w:b w:val="false"/>
                <w:i w:val="false"/>
                <w:color w:val="000000"/>
                <w:sz w:val="20"/>
              </w:rPr>
              <w:t>
</w:t>
            </w:r>
            <w:r>
              <w:rPr>
                <w:rFonts w:ascii="Times New Roman"/>
                <w:b w:val="false"/>
                <w:i w:val="false"/>
                <w:color w:val="000000"/>
                <w:sz w:val="20"/>
              </w:rPr>
              <w:t>*Не создаҰт условия для определения уровня удовлетворенности с целью обеспечения обратной связи</w:t>
            </w:r>
            <w:r>
              <w:br/>
            </w:r>
            <w:r>
              <w:rPr>
                <w:rFonts w:ascii="Times New Roman"/>
                <w:b w:val="false"/>
                <w:i w:val="false"/>
                <w:color w:val="000000"/>
                <w:sz w:val="20"/>
              </w:rPr>
              <w:t>
*Допускает низкое качество оказания услуг; проявляет безразличие</w:t>
            </w:r>
          </w:p>
          <w:bookmarkEnd w:id="145"/>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6"/>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46"/>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7"/>
          <w:p>
            <w:pPr>
              <w:spacing w:after="20"/>
              <w:ind w:left="20"/>
              <w:jc w:val="both"/>
            </w:pPr>
            <w:r>
              <w:rPr>
                <w:rFonts w:ascii="Times New Roman"/>
                <w:b w:val="false"/>
                <w:i w:val="false"/>
                <w:color w:val="000000"/>
                <w:sz w:val="20"/>
              </w:rPr>
              <w:t>
*Оказывает услуги вежливо и доброжелательно;</w:t>
            </w:r>
            <w:r>
              <w:br/>
            </w:r>
            <w:r>
              <w:rPr>
                <w:rFonts w:ascii="Times New Roman"/>
                <w:b w:val="false"/>
                <w:i w:val="false"/>
                <w:color w:val="000000"/>
                <w:sz w:val="20"/>
              </w:rPr>
              <w:t>
</w:t>
            </w:r>
            <w:r>
              <w:rPr>
                <w:rFonts w:ascii="Times New Roman"/>
                <w:b w:val="false"/>
                <w:i w:val="false"/>
                <w:color w:val="000000"/>
                <w:sz w:val="20"/>
              </w:rPr>
              <w:t>*Анализирует уровень удовлетворенности качеством услуг и вносит предложения по их совершенствованию;</w:t>
            </w:r>
            <w:r>
              <w:br/>
            </w:r>
            <w:r>
              <w:rPr>
                <w:rFonts w:ascii="Times New Roman"/>
                <w:b w:val="false"/>
                <w:i w:val="false"/>
                <w:color w:val="000000"/>
                <w:sz w:val="20"/>
              </w:rPr>
              <w:t>
*Вносит предложения по улучшению качества оказания услуг.</w:t>
            </w:r>
          </w:p>
          <w:bookmarkEnd w:id="147"/>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*Допускает грубое и пренебрежительное отношение к получателю услуг </w:t>
            </w:r>
            <w:r>
              <w:br/>
            </w:r>
            <w:r>
              <w:rPr>
                <w:rFonts w:ascii="Times New Roman"/>
                <w:b w:val="false"/>
                <w:i w:val="false"/>
                <w:color w:val="000000"/>
                <w:sz w:val="20"/>
              </w:rPr>
              <w:t>
</w:t>
            </w:r>
            <w:r>
              <w:rPr>
                <w:rFonts w:ascii="Times New Roman"/>
                <w:b w:val="false"/>
                <w:i w:val="false"/>
                <w:color w:val="000000"/>
                <w:sz w:val="20"/>
              </w:rPr>
              <w:t>*Не проявляет интереса к проблемам и вопросам потребителя</w:t>
            </w:r>
            <w:r>
              <w:br/>
            </w:r>
            <w:r>
              <w:rPr>
                <w:rFonts w:ascii="Times New Roman"/>
                <w:b w:val="false"/>
                <w:i w:val="false"/>
                <w:color w:val="000000"/>
                <w:sz w:val="20"/>
              </w:rPr>
              <w:t>
*Проявляет отсутствие инициативы по улучшению качества оказания услуг</w:t>
            </w:r>
          </w:p>
          <w:bookmarkEnd w:id="148"/>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ИНФОРМИРОВАНИЕ ПОТРЕБИТЕЛЯ УСЛУГ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разъясняет коллективу необходимость информирования потребителей об оказываемых услугах;</w:t>
            </w:r>
            <w:r>
              <w:br/>
            </w:r>
            <w:r>
              <w:rPr>
                <w:rFonts w:ascii="Times New Roman"/>
                <w:b w:val="false"/>
                <w:i w:val="false"/>
                <w:color w:val="000000"/>
                <w:sz w:val="20"/>
              </w:rPr>
              <w:t>
*Выстраивает эффективную систему информирования потребителей об оказываемых услугах.</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разъясняет коллективу необходимость информирования потребителей об оказываемых услугах</w:t>
            </w:r>
            <w:r>
              <w:br/>
            </w:r>
            <w:r>
              <w:rPr>
                <w:rFonts w:ascii="Times New Roman"/>
                <w:b w:val="false"/>
                <w:i w:val="false"/>
                <w:color w:val="000000"/>
                <w:sz w:val="20"/>
              </w:rPr>
              <w:t>
*Выстраивает неэффективную систему информирования потребителей об оказываемых услугах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9"/>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49"/>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0"/>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r>
              <w:br/>
            </w:r>
            <w:r>
              <w:rPr>
                <w:rFonts w:ascii="Times New Roman"/>
                <w:b w:val="false"/>
                <w:i w:val="false"/>
                <w:color w:val="000000"/>
                <w:sz w:val="20"/>
              </w:rPr>
              <w:t>
</w:t>
            </w:r>
            <w:r>
              <w:rPr>
                <w:rFonts w:ascii="Times New Roman"/>
                <w:b w:val="false"/>
                <w:i w:val="false"/>
                <w:color w:val="000000"/>
                <w:sz w:val="20"/>
              </w:rPr>
              <w:t>*Доводит информацию до потребителя уважительно и доброжелательно;</w:t>
            </w:r>
            <w:r>
              <w:br/>
            </w:r>
            <w:r>
              <w:rPr>
                <w:rFonts w:ascii="Times New Roman"/>
                <w:b w:val="false"/>
                <w:i w:val="false"/>
                <w:color w:val="000000"/>
                <w:sz w:val="20"/>
              </w:rPr>
              <w:t>
*Уважает мнение потребителей услуг.</w:t>
            </w:r>
          </w:p>
          <w:bookmarkEnd w:id="150"/>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работает с подчиненными по информированию получателей услугах</w:t>
            </w:r>
            <w:r>
              <w:br/>
            </w:r>
            <w:r>
              <w:rPr>
                <w:rFonts w:ascii="Times New Roman"/>
                <w:b w:val="false"/>
                <w:i w:val="false"/>
                <w:color w:val="000000"/>
                <w:sz w:val="20"/>
              </w:rPr>
              <w:t>
</w:t>
            </w:r>
            <w:r>
              <w:rPr>
                <w:rFonts w:ascii="Times New Roman"/>
                <w:b w:val="false"/>
                <w:i w:val="false"/>
                <w:color w:val="000000"/>
                <w:sz w:val="20"/>
              </w:rPr>
              <w:t>*Не доводит информацию до потребителя или делает это пренебрежительно и неприязненно</w:t>
            </w:r>
            <w:r>
              <w:br/>
            </w:r>
            <w:r>
              <w:rPr>
                <w:rFonts w:ascii="Times New Roman"/>
                <w:b w:val="false"/>
                <w:i w:val="false"/>
                <w:color w:val="000000"/>
                <w:sz w:val="20"/>
              </w:rPr>
              <w:t>
*Игнорирует мнение потребителей услуг</w:t>
            </w:r>
          </w:p>
          <w:bookmarkEnd w:id="151"/>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2"/>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52"/>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3"/>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r>
              <w:br/>
            </w:r>
            <w:r>
              <w:rPr>
                <w:rFonts w:ascii="Times New Roman"/>
                <w:b w:val="false"/>
                <w:i w:val="false"/>
                <w:color w:val="000000"/>
                <w:sz w:val="20"/>
              </w:rPr>
              <w:t>
</w:t>
            </w:r>
            <w:r>
              <w:rPr>
                <w:rFonts w:ascii="Times New Roman"/>
                <w:b w:val="false"/>
                <w:i w:val="false"/>
                <w:color w:val="000000"/>
                <w:sz w:val="20"/>
              </w:rPr>
              <w:t>*Доводит информацию до потребителя доступно в устной и письменной форме;</w:t>
            </w:r>
            <w:r>
              <w:br/>
            </w:r>
            <w:r>
              <w:rPr>
                <w:rFonts w:ascii="Times New Roman"/>
                <w:b w:val="false"/>
                <w:i w:val="false"/>
                <w:color w:val="000000"/>
                <w:sz w:val="20"/>
              </w:rPr>
              <w:t>
*Умеет своевременно принимать и передавать информацию об оказываемых услугах.</w:t>
            </w:r>
          </w:p>
          <w:bookmarkEnd w:id="153"/>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*Применяет неэффективные способы информирования получателей услуг</w:t>
            </w:r>
            <w:r>
              <w:br/>
            </w:r>
            <w:r>
              <w:rPr>
                <w:rFonts w:ascii="Times New Roman"/>
                <w:b w:val="false"/>
                <w:i w:val="false"/>
                <w:color w:val="000000"/>
                <w:sz w:val="20"/>
              </w:rPr>
              <w:t>
</w:t>
            </w:r>
            <w:r>
              <w:rPr>
                <w:rFonts w:ascii="Times New Roman"/>
                <w:b w:val="false"/>
                <w:i w:val="false"/>
                <w:color w:val="000000"/>
                <w:sz w:val="20"/>
              </w:rPr>
              <w:t xml:space="preserve">*Не доводит информацию до потребителя, как в устной, так и в письменной форме, либо делает это неясно </w:t>
            </w:r>
            <w:r>
              <w:br/>
            </w:r>
            <w:r>
              <w:rPr>
                <w:rFonts w:ascii="Times New Roman"/>
                <w:b w:val="false"/>
                <w:i w:val="false"/>
                <w:color w:val="000000"/>
                <w:sz w:val="20"/>
              </w:rPr>
              <w:t>
*Не умеет своевременно принимать и передавать информацию об оказываемых услугах</w:t>
            </w:r>
          </w:p>
          <w:bookmarkEnd w:id="154"/>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ОПЕРАТИВНОСТЬ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доводит до коллектива новые приоритеты;</w:t>
            </w:r>
            <w:r>
              <w:br/>
            </w:r>
            <w:r>
              <w:rPr>
                <w:rFonts w:ascii="Times New Roman"/>
                <w:b w:val="false"/>
                <w:i w:val="false"/>
                <w:color w:val="000000"/>
                <w:sz w:val="20"/>
              </w:rPr>
              <w:t xml:space="preserve">
*Разрабатывает эффективные меры для своевременного реагирования на изменения; </w:t>
            </w:r>
            <w:r>
              <w:br/>
            </w: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r>
              <w:br/>
            </w:r>
            <w:r>
              <w:rPr>
                <w:rFonts w:ascii="Times New Roman"/>
                <w:b w:val="false"/>
                <w:i w:val="false"/>
                <w:color w:val="000000"/>
                <w:sz w:val="20"/>
              </w:rPr>
              <w:t>
*Анализирует и вносит руководству предложения по использованию новых подходов в работе.</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доводит до коллектива новые приоритеты или доводит их несвоевременно </w:t>
            </w:r>
            <w:r>
              <w:br/>
            </w:r>
            <w:r>
              <w:rPr>
                <w:rFonts w:ascii="Times New Roman"/>
                <w:b w:val="false"/>
                <w:i w:val="false"/>
                <w:color w:val="000000"/>
                <w:sz w:val="20"/>
              </w:rPr>
              <w:t xml:space="preserve">
*Не разрабатывает или разрабатывает неэффективные меры для своевременного реагирования на изменения </w:t>
            </w:r>
            <w:r>
              <w:br/>
            </w:r>
            <w:r>
              <w:rPr>
                <w:rFonts w:ascii="Times New Roman"/>
                <w:b w:val="false"/>
                <w:i w:val="false"/>
                <w:color w:val="000000"/>
                <w:sz w:val="20"/>
              </w:rPr>
              <w:t>
*Неэффективно управляет подразделением при внутренних и внешних изменениях и не достигает результатов</w:t>
            </w:r>
            <w:r>
              <w:br/>
            </w:r>
            <w:r>
              <w:rPr>
                <w:rFonts w:ascii="Times New Roman"/>
                <w:b w:val="false"/>
                <w:i w:val="false"/>
                <w:color w:val="000000"/>
                <w:sz w:val="20"/>
              </w:rPr>
              <w:t>
*Не анализирует и не вносит руководству предложения по использованию новых подходов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55"/>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6"/>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r>
              <w:br/>
            </w:r>
            <w:r>
              <w:rPr>
                <w:rFonts w:ascii="Times New Roman"/>
                <w:b w:val="false"/>
                <w:i w:val="false"/>
                <w:color w:val="000000"/>
                <w:sz w:val="20"/>
              </w:rPr>
              <w:t>
</w:t>
            </w:r>
            <w:r>
              <w:rPr>
                <w:rFonts w:ascii="Times New Roman"/>
                <w:b w:val="false"/>
                <w:i w:val="false"/>
                <w:color w:val="000000"/>
                <w:sz w:val="20"/>
              </w:rPr>
              <w:t>*Проводит анализ происходящих изменений и принимает своевременные меры по улучшению работы;</w:t>
            </w:r>
            <w:r>
              <w:br/>
            </w:r>
            <w:r>
              <w:rPr>
                <w:rFonts w:ascii="Times New Roman"/>
                <w:b w:val="false"/>
                <w:i w:val="false"/>
                <w:color w:val="000000"/>
                <w:sz w:val="20"/>
              </w:rPr>
              <w:t>
*Показывает своим примером, как правильно реагировать на изменения.</w:t>
            </w:r>
          </w:p>
          <w:bookmarkEnd w:id="156"/>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рассматривает и не вносит предложения по использованию новых подходов в работе</w:t>
            </w:r>
            <w:r>
              <w:br/>
            </w:r>
            <w:r>
              <w:rPr>
                <w:rFonts w:ascii="Times New Roman"/>
                <w:b w:val="false"/>
                <w:i w:val="false"/>
                <w:color w:val="000000"/>
                <w:sz w:val="20"/>
              </w:rPr>
              <w:t>
</w:t>
            </w:r>
            <w:r>
              <w:rPr>
                <w:rFonts w:ascii="Times New Roman"/>
                <w:b w:val="false"/>
                <w:i w:val="false"/>
                <w:color w:val="000000"/>
                <w:sz w:val="20"/>
              </w:rPr>
              <w:t>*Не анализирует происходящие изменения и не принимает меры по улучшению работы</w:t>
            </w:r>
            <w:r>
              <w:br/>
            </w:r>
            <w:r>
              <w:rPr>
                <w:rFonts w:ascii="Times New Roman"/>
                <w:b w:val="false"/>
                <w:i w:val="false"/>
                <w:color w:val="000000"/>
                <w:sz w:val="20"/>
              </w:rPr>
              <w:t>
*Теряет самообладание в период проводимых изменений и неожиданных перемен</w:t>
            </w:r>
          </w:p>
          <w:bookmarkEnd w:id="157"/>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8"/>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58"/>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9"/>
          <w:p>
            <w:pPr>
              <w:spacing w:after="20"/>
              <w:ind w:left="20"/>
              <w:jc w:val="both"/>
            </w:pPr>
            <w:r>
              <w:rPr>
                <w:rFonts w:ascii="Times New Roman"/>
                <w:b w:val="false"/>
                <w:i w:val="false"/>
                <w:color w:val="000000"/>
                <w:sz w:val="20"/>
              </w:rPr>
              <w:t>
*Вносит предложения по улучшению работы;</w:t>
            </w:r>
            <w:r>
              <w:br/>
            </w:r>
            <w:r>
              <w:rPr>
                <w:rFonts w:ascii="Times New Roman"/>
                <w:b w:val="false"/>
                <w:i w:val="false"/>
                <w:color w:val="000000"/>
                <w:sz w:val="20"/>
              </w:rPr>
              <w:t>
</w:t>
            </w:r>
            <w:r>
              <w:rPr>
                <w:rFonts w:ascii="Times New Roman"/>
                <w:b w:val="false"/>
                <w:i w:val="false"/>
                <w:color w:val="000000"/>
                <w:sz w:val="20"/>
              </w:rPr>
              <w:t xml:space="preserve">*Изучает новые подходы и способы их внедрения; </w:t>
            </w:r>
            <w:r>
              <w:br/>
            </w:r>
            <w:r>
              <w:rPr>
                <w:rFonts w:ascii="Times New Roman"/>
                <w:b w:val="false"/>
                <w:i w:val="false"/>
                <w:color w:val="000000"/>
                <w:sz w:val="20"/>
              </w:rPr>
              <w:t>
</w:t>
            </w:r>
            <w:r>
              <w:rPr>
                <w:rFonts w:ascii="Times New Roman"/>
                <w:b w:val="false"/>
                <w:i w:val="false"/>
                <w:color w:val="000000"/>
                <w:sz w:val="20"/>
              </w:rPr>
              <w:t xml:space="preserve">*Сохраняет самоконтроль в изменившихся условиях; </w:t>
            </w:r>
            <w:r>
              <w:br/>
            </w:r>
            <w:r>
              <w:rPr>
                <w:rFonts w:ascii="Times New Roman"/>
                <w:b w:val="false"/>
                <w:i w:val="false"/>
                <w:color w:val="000000"/>
                <w:sz w:val="20"/>
              </w:rPr>
              <w:t xml:space="preserve">
*Быстро адаптируется в меняющихся условиях. </w:t>
            </w:r>
          </w:p>
          <w:bookmarkEnd w:id="159"/>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0"/>
          <w:p>
            <w:pPr>
              <w:spacing w:after="20"/>
              <w:ind w:left="20"/>
              <w:jc w:val="both"/>
            </w:pPr>
            <w:r>
              <w:rPr>
                <w:rFonts w:ascii="Times New Roman"/>
                <w:b w:val="false"/>
                <w:i w:val="false"/>
                <w:color w:val="000000"/>
                <w:sz w:val="20"/>
              </w:rPr>
              <w:t>
*Придерживается существующих процедур и методов работы</w:t>
            </w:r>
            <w:r>
              <w:br/>
            </w:r>
            <w:r>
              <w:rPr>
                <w:rFonts w:ascii="Times New Roman"/>
                <w:b w:val="false"/>
                <w:i w:val="false"/>
                <w:color w:val="000000"/>
                <w:sz w:val="20"/>
              </w:rPr>
              <w:t>
</w:t>
            </w:r>
            <w:r>
              <w:rPr>
                <w:rFonts w:ascii="Times New Roman"/>
                <w:b w:val="false"/>
                <w:i w:val="false"/>
                <w:color w:val="000000"/>
                <w:sz w:val="20"/>
              </w:rPr>
              <w:t xml:space="preserve">*Не изучает новые подходы и способы их внедрения </w:t>
            </w:r>
            <w:r>
              <w:br/>
            </w:r>
            <w:r>
              <w:rPr>
                <w:rFonts w:ascii="Times New Roman"/>
                <w:b w:val="false"/>
                <w:i w:val="false"/>
                <w:color w:val="000000"/>
                <w:sz w:val="20"/>
              </w:rPr>
              <w:t>
</w:t>
            </w:r>
            <w:r>
              <w:rPr>
                <w:rFonts w:ascii="Times New Roman"/>
                <w:b w:val="false"/>
                <w:i w:val="false"/>
                <w:color w:val="000000"/>
                <w:sz w:val="20"/>
              </w:rPr>
              <w:t xml:space="preserve">*Теряет самоконтроль в изменившихся условиях </w:t>
            </w:r>
            <w:r>
              <w:br/>
            </w:r>
            <w:r>
              <w:rPr>
                <w:rFonts w:ascii="Times New Roman"/>
                <w:b w:val="false"/>
                <w:i w:val="false"/>
                <w:color w:val="000000"/>
                <w:sz w:val="20"/>
              </w:rPr>
              <w:t>
*Не адаптируется или долго адаптируется в меняющихся условиях</w:t>
            </w:r>
          </w:p>
          <w:bookmarkEnd w:id="160"/>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САМОРАЗВИТИЕ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r>
              <w:br/>
            </w:r>
            <w:r>
              <w:rPr>
                <w:rFonts w:ascii="Times New Roman"/>
                <w:b w:val="false"/>
                <w:i w:val="false"/>
                <w:color w:val="000000"/>
                <w:sz w:val="20"/>
              </w:rPr>
              <w:t>
*Принимает системные меры по развитию работников;</w:t>
            </w:r>
            <w:r>
              <w:br/>
            </w:r>
            <w:r>
              <w:rPr>
                <w:rFonts w:ascii="Times New Roman"/>
                <w:b w:val="false"/>
                <w:i w:val="false"/>
                <w:color w:val="000000"/>
                <w:sz w:val="20"/>
              </w:rPr>
              <w:t>
*Делится накопленным опытом и знаниями с коллегами, а также определяет уровень их развития;</w:t>
            </w:r>
            <w:r>
              <w:br/>
            </w:r>
            <w:r>
              <w:rPr>
                <w:rFonts w:ascii="Times New Roman"/>
                <w:b w:val="false"/>
                <w:i w:val="false"/>
                <w:color w:val="000000"/>
                <w:sz w:val="20"/>
              </w:rPr>
              <w:t xml:space="preserve">
*Демонстрирует на личном примере стремление к саморазвитию.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выявляет перспективных работников и не инициирует их продвижение </w:t>
            </w:r>
            <w:r>
              <w:br/>
            </w:r>
            <w:r>
              <w:rPr>
                <w:rFonts w:ascii="Times New Roman"/>
                <w:b w:val="false"/>
                <w:i w:val="false"/>
                <w:color w:val="000000"/>
                <w:sz w:val="20"/>
              </w:rPr>
              <w:t>
*Не принимает или принимает несистемные меры по развитию работников</w:t>
            </w:r>
            <w:r>
              <w:br/>
            </w:r>
            <w:r>
              <w:rPr>
                <w:rFonts w:ascii="Times New Roman"/>
                <w:b w:val="false"/>
                <w:i w:val="false"/>
                <w:color w:val="000000"/>
                <w:sz w:val="20"/>
              </w:rPr>
              <w:t>
*Не передает коллегам накопленный опыт и знания, а также безразличен к уровню их развития</w:t>
            </w:r>
            <w:r>
              <w:br/>
            </w:r>
            <w:r>
              <w:rPr>
                <w:rFonts w:ascii="Times New Roman"/>
                <w:b w:val="false"/>
                <w:i w:val="false"/>
                <w:color w:val="000000"/>
                <w:sz w:val="20"/>
              </w:rPr>
              <w:t>
*Не уделяет внимания саморазвитию и не показывает его важность на личном примере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1"/>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61"/>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2"/>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r>
              <w:br/>
            </w:r>
            <w:r>
              <w:rPr>
                <w:rFonts w:ascii="Times New Roman"/>
                <w:b w:val="false"/>
                <w:i w:val="false"/>
                <w:color w:val="000000"/>
                <w:sz w:val="20"/>
              </w:rPr>
              <w:t>
</w:t>
            </w:r>
            <w:r>
              <w:rPr>
                <w:rFonts w:ascii="Times New Roman"/>
                <w:b w:val="false"/>
                <w:i w:val="false"/>
                <w:color w:val="000000"/>
                <w:sz w:val="20"/>
              </w:rPr>
              <w:t>*В целях достижения результата развивает свои компетенции и принимает меры по их развитию у подчиненных;</w:t>
            </w:r>
            <w:r>
              <w:br/>
            </w:r>
            <w:r>
              <w:rPr>
                <w:rFonts w:ascii="Times New Roman"/>
                <w:b w:val="false"/>
                <w:i w:val="false"/>
                <w:color w:val="000000"/>
                <w:sz w:val="20"/>
              </w:rPr>
              <w:t>
*Обсуждает с подчиненными их компетенции, в том числе требующие развития.</w:t>
            </w:r>
          </w:p>
          <w:bookmarkEnd w:id="162"/>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*Демонстрирует незаинтересованность в развитии подчиненных</w:t>
            </w:r>
            <w:r>
              <w:br/>
            </w:r>
            <w:r>
              <w:rPr>
                <w:rFonts w:ascii="Times New Roman"/>
                <w:b w:val="false"/>
                <w:i w:val="false"/>
                <w:color w:val="000000"/>
                <w:sz w:val="20"/>
              </w:rPr>
              <w:t>
</w:t>
            </w:r>
            <w:r>
              <w:rPr>
                <w:rFonts w:ascii="Times New Roman"/>
                <w:b w:val="false"/>
                <w:i w:val="false"/>
                <w:color w:val="000000"/>
                <w:sz w:val="20"/>
              </w:rPr>
              <w:t>*Не развивается сам и не ориентирует подчиненных на их развитие, даже если это необходимо для достижения результата</w:t>
            </w:r>
            <w:r>
              <w:br/>
            </w:r>
            <w:r>
              <w:rPr>
                <w:rFonts w:ascii="Times New Roman"/>
                <w:b w:val="false"/>
                <w:i w:val="false"/>
                <w:color w:val="000000"/>
                <w:sz w:val="20"/>
              </w:rPr>
              <w:t>
*Не обсуждает с подчиненными их компетенции</w:t>
            </w:r>
          </w:p>
          <w:bookmarkEnd w:id="163"/>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4"/>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64"/>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5"/>
          <w:p>
            <w:pPr>
              <w:spacing w:after="20"/>
              <w:ind w:left="20"/>
              <w:jc w:val="both"/>
            </w:pPr>
            <w:r>
              <w:rPr>
                <w:rFonts w:ascii="Times New Roman"/>
                <w:b w:val="false"/>
                <w:i w:val="false"/>
                <w:color w:val="000000"/>
                <w:sz w:val="20"/>
              </w:rPr>
              <w:t>
*Проявляет интерес к новым знаниям и технологиям;</w:t>
            </w:r>
            <w:r>
              <w:br/>
            </w:r>
            <w:r>
              <w:rPr>
                <w:rFonts w:ascii="Times New Roman"/>
                <w:b w:val="false"/>
                <w:i w:val="false"/>
                <w:color w:val="000000"/>
                <w:sz w:val="20"/>
              </w:rPr>
              <w:t>
</w:t>
            </w:r>
            <w:r>
              <w:rPr>
                <w:rFonts w:ascii="Times New Roman"/>
                <w:b w:val="false"/>
                <w:i w:val="false"/>
                <w:color w:val="000000"/>
                <w:sz w:val="20"/>
              </w:rPr>
              <w:t>*Стремится к саморазвитию, ищет новую информацию и способы ее применения;</w:t>
            </w:r>
            <w:r>
              <w:br/>
            </w:r>
            <w:r>
              <w:rPr>
                <w:rFonts w:ascii="Times New Roman"/>
                <w:b w:val="false"/>
                <w:i w:val="false"/>
                <w:color w:val="000000"/>
                <w:sz w:val="20"/>
              </w:rPr>
              <w:t xml:space="preserve">
*Применяет на практике новые навыки, позволяющие повысить его эффективность. </w:t>
            </w:r>
          </w:p>
          <w:bookmarkEnd w:id="165"/>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*Проявляет отсутствие интереса к новым знаниям и технологиям</w:t>
            </w:r>
            <w:r>
              <w:br/>
            </w:r>
            <w:r>
              <w:rPr>
                <w:rFonts w:ascii="Times New Roman"/>
                <w:b w:val="false"/>
                <w:i w:val="false"/>
                <w:color w:val="000000"/>
                <w:sz w:val="20"/>
              </w:rPr>
              <w:t>
</w:t>
            </w:r>
            <w:r>
              <w:rPr>
                <w:rFonts w:ascii="Times New Roman"/>
                <w:b w:val="false"/>
                <w:i w:val="false"/>
                <w:color w:val="000000"/>
                <w:sz w:val="20"/>
              </w:rPr>
              <w:t>*Не развивается и безразличен к новой информации и способам ее применения</w:t>
            </w:r>
            <w:r>
              <w:br/>
            </w:r>
            <w:r>
              <w:rPr>
                <w:rFonts w:ascii="Times New Roman"/>
                <w:b w:val="false"/>
                <w:i w:val="false"/>
                <w:color w:val="000000"/>
                <w:sz w:val="20"/>
              </w:rPr>
              <w:t>
*Ограничивается теми навыками, которыми владеет</w:t>
            </w:r>
          </w:p>
          <w:bookmarkEnd w:id="166"/>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ДОБРОПОРЯДОЧНОСТЬ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работниками этических норм и стандартов;</w:t>
            </w:r>
            <w:r>
              <w:br/>
            </w:r>
            <w:r>
              <w:rPr>
                <w:rFonts w:ascii="Times New Roman"/>
                <w:b w:val="false"/>
                <w:i w:val="false"/>
                <w:color w:val="000000"/>
                <w:sz w:val="20"/>
              </w:rPr>
              <w:t>
*Развивает в коллективе чувство приверженности к этическим нормам и стандартам государственной службы;</w:t>
            </w:r>
            <w:r>
              <w:br/>
            </w:r>
            <w:r>
              <w:rPr>
                <w:rFonts w:ascii="Times New Roman"/>
                <w:b w:val="false"/>
                <w:i w:val="false"/>
                <w:color w:val="000000"/>
                <w:sz w:val="20"/>
              </w:rPr>
              <w:t xml:space="preserve">
*Признает достижения других, воздерживается от обсуждения личных и профессиональных качеств коллег, порочащих их честь и достоинство; </w:t>
            </w:r>
            <w:r>
              <w:br/>
            </w:r>
            <w:r>
              <w:rPr>
                <w:rFonts w:ascii="Times New Roman"/>
                <w:b w:val="false"/>
                <w:i w:val="false"/>
                <w:color w:val="000000"/>
                <w:sz w:val="20"/>
              </w:rPr>
              <w:t>
*Выявляет и реагирует на нарушения этических норм;</w:t>
            </w:r>
            <w:r>
              <w:br/>
            </w: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r>
              <w:br/>
            </w:r>
            <w:r>
              <w:rPr>
                <w:rFonts w:ascii="Times New Roman"/>
                <w:b w:val="false"/>
                <w:i w:val="false"/>
                <w:color w:val="000000"/>
                <w:sz w:val="20"/>
              </w:rPr>
              <w:t>
*Интегрирует этические нормы и ценности в практику работы своего подразделения, нацеленные на прозрачность, объективность и справедливость в работе.</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обеспечивает соблюдение этических норм и стандартов работниками</w:t>
            </w:r>
            <w:r>
              <w:br/>
            </w:r>
            <w:r>
              <w:rPr>
                <w:rFonts w:ascii="Times New Roman"/>
                <w:b w:val="false"/>
                <w:i w:val="false"/>
                <w:color w:val="000000"/>
                <w:sz w:val="20"/>
              </w:rPr>
              <w:t>
*Считает приверженность ценностям госслужбы личным делом каждого</w:t>
            </w:r>
            <w:r>
              <w:br/>
            </w:r>
            <w:r>
              <w:rPr>
                <w:rFonts w:ascii="Times New Roman"/>
                <w:b w:val="false"/>
                <w:i w:val="false"/>
                <w:color w:val="000000"/>
                <w:sz w:val="20"/>
              </w:rPr>
              <w:t>
*Не признает достижения других, допускает обсуждение личных и профессиональных качеств коллег, порочащих их честь и достоинство</w:t>
            </w:r>
            <w:r>
              <w:br/>
            </w:r>
            <w:r>
              <w:rPr>
                <w:rFonts w:ascii="Times New Roman"/>
                <w:b w:val="false"/>
                <w:i w:val="false"/>
                <w:color w:val="000000"/>
                <w:sz w:val="20"/>
              </w:rPr>
              <w:t>
*Не принимает мер к нарушениям этических норм</w:t>
            </w:r>
            <w:r>
              <w:br/>
            </w:r>
            <w:r>
              <w:rPr>
                <w:rFonts w:ascii="Times New Roman"/>
                <w:b w:val="false"/>
                <w:i w:val="false"/>
                <w:color w:val="000000"/>
                <w:sz w:val="20"/>
              </w:rPr>
              <w:t xml:space="preserve">
*Ведет себя неэтично, проявляя субъективизм, корысть, а также неуважение к чести и достоинству личности </w:t>
            </w:r>
            <w:r>
              <w:br/>
            </w:r>
            <w:r>
              <w:rPr>
                <w:rFonts w:ascii="Times New Roman"/>
                <w:b w:val="false"/>
                <w:i w:val="false"/>
                <w:color w:val="000000"/>
                <w:sz w:val="20"/>
              </w:rPr>
              <w:t>
*Не внедряет этические нормы и ценности в практику работы своего подразделения, и не обеспечивает прозрачность, объективность и справедливость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7"/>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67"/>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8"/>
          <w:p>
            <w:pPr>
              <w:spacing w:after="20"/>
              <w:ind w:left="20"/>
              <w:jc w:val="both"/>
            </w:pPr>
            <w:r>
              <w:rPr>
                <w:rFonts w:ascii="Times New Roman"/>
                <w:b w:val="false"/>
                <w:i w:val="false"/>
                <w:color w:val="000000"/>
                <w:sz w:val="20"/>
              </w:rPr>
              <w:t xml:space="preserve">
*Контролирует соблюдение принятых стандартов и норм, запретов и ограничений; </w:t>
            </w:r>
            <w:r>
              <w:br/>
            </w:r>
            <w:r>
              <w:rPr>
                <w:rFonts w:ascii="Times New Roman"/>
                <w:b w:val="false"/>
                <w:i w:val="false"/>
                <w:color w:val="000000"/>
                <w:sz w:val="20"/>
              </w:rPr>
              <w:t>
</w:t>
            </w:r>
            <w:r>
              <w:rPr>
                <w:rFonts w:ascii="Times New Roman"/>
                <w:b w:val="false"/>
                <w:i w:val="false"/>
                <w:color w:val="000000"/>
                <w:sz w:val="20"/>
              </w:rPr>
              <w:t>*Ставит интересы коллектива выше собственных;</w:t>
            </w:r>
            <w:r>
              <w:br/>
            </w:r>
            <w:r>
              <w:rPr>
                <w:rFonts w:ascii="Times New Roman"/>
                <w:b w:val="false"/>
                <w:i w:val="false"/>
                <w:color w:val="000000"/>
                <w:sz w:val="20"/>
              </w:rPr>
              <w:t>
</w:t>
            </w:r>
            <w:r>
              <w:rPr>
                <w:rFonts w:ascii="Times New Roman"/>
                <w:b w:val="false"/>
                <w:i w:val="false"/>
                <w:color w:val="000000"/>
                <w:sz w:val="20"/>
              </w:rPr>
              <w:t>*Проявляет принципиальность в работе;</w:t>
            </w:r>
            <w:r>
              <w:br/>
            </w:r>
            <w:r>
              <w:rPr>
                <w:rFonts w:ascii="Times New Roman"/>
                <w:b w:val="false"/>
                <w:i w:val="false"/>
                <w:color w:val="000000"/>
                <w:sz w:val="20"/>
              </w:rPr>
              <w:t>
</w:t>
            </w:r>
            <w:r>
              <w:rPr>
                <w:rFonts w:ascii="Times New Roman"/>
                <w:b w:val="false"/>
                <w:i w:val="false"/>
                <w:color w:val="000000"/>
                <w:sz w:val="20"/>
              </w:rPr>
              <w:t>*Формирует атмосферу доверия и уважения в коллективе;</w:t>
            </w:r>
            <w:r>
              <w:br/>
            </w:r>
            <w:r>
              <w:rPr>
                <w:rFonts w:ascii="Times New Roman"/>
                <w:b w:val="false"/>
                <w:i w:val="false"/>
                <w:color w:val="000000"/>
                <w:sz w:val="20"/>
              </w:rPr>
              <w:t>
</w:t>
            </w:r>
            <w:r>
              <w:rPr>
                <w:rFonts w:ascii="Times New Roman"/>
                <w:b w:val="false"/>
                <w:i w:val="false"/>
                <w:color w:val="000000"/>
                <w:sz w:val="20"/>
              </w:rPr>
              <w:t>*Обеспечивает соблюдение принципов прозрачности и справедливости в действиях подчиненных;</w:t>
            </w:r>
            <w:r>
              <w:br/>
            </w: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bookmarkEnd w:id="168"/>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*Допускает в коллективе не соблюдение принятых стандартов и норм, запретов и ограничений </w:t>
            </w:r>
            <w:r>
              <w:br/>
            </w:r>
            <w:r>
              <w:rPr>
                <w:rFonts w:ascii="Times New Roman"/>
                <w:b w:val="false"/>
                <w:i w:val="false"/>
                <w:color w:val="000000"/>
                <w:sz w:val="20"/>
              </w:rPr>
              <w:t>
</w:t>
            </w:r>
            <w:r>
              <w:rPr>
                <w:rFonts w:ascii="Times New Roman"/>
                <w:b w:val="false"/>
                <w:i w:val="false"/>
                <w:color w:val="000000"/>
                <w:sz w:val="20"/>
              </w:rPr>
              <w:t>*Ставит личные интересы выше интересов коллектива</w:t>
            </w:r>
            <w:r>
              <w:br/>
            </w:r>
            <w:r>
              <w:rPr>
                <w:rFonts w:ascii="Times New Roman"/>
                <w:b w:val="false"/>
                <w:i w:val="false"/>
                <w:color w:val="000000"/>
                <w:sz w:val="20"/>
              </w:rPr>
              <w:t>
</w:t>
            </w:r>
            <w:r>
              <w:rPr>
                <w:rFonts w:ascii="Times New Roman"/>
                <w:b w:val="false"/>
                <w:i w:val="false"/>
                <w:color w:val="000000"/>
                <w:sz w:val="20"/>
              </w:rPr>
              <w:t>*Проявляет непринципиальность в работе</w:t>
            </w:r>
            <w:r>
              <w:br/>
            </w:r>
            <w:r>
              <w:rPr>
                <w:rFonts w:ascii="Times New Roman"/>
                <w:b w:val="false"/>
                <w:i w:val="false"/>
                <w:color w:val="000000"/>
                <w:sz w:val="20"/>
              </w:rPr>
              <w:t>
</w:t>
            </w:r>
            <w:r>
              <w:rPr>
                <w:rFonts w:ascii="Times New Roman"/>
                <w:b w:val="false"/>
                <w:i w:val="false"/>
                <w:color w:val="000000"/>
                <w:sz w:val="20"/>
              </w:rPr>
              <w:t>*Не создает атмосферу доверия и уважения в коллективе</w:t>
            </w:r>
            <w:r>
              <w:br/>
            </w: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bookmarkEnd w:id="169"/>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0"/>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70"/>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1"/>
          <w:p>
            <w:pPr>
              <w:spacing w:after="20"/>
              <w:ind w:left="20"/>
              <w:jc w:val="both"/>
            </w:pPr>
            <w:r>
              <w:rPr>
                <w:rFonts w:ascii="Times New Roman"/>
                <w:b w:val="false"/>
                <w:i w:val="false"/>
                <w:color w:val="000000"/>
                <w:sz w:val="20"/>
              </w:rPr>
              <w:t>
*Следует установленным этическим нормам и стандартам;</w:t>
            </w:r>
            <w:r>
              <w:br/>
            </w:r>
            <w:r>
              <w:rPr>
                <w:rFonts w:ascii="Times New Roman"/>
                <w:b w:val="false"/>
                <w:i w:val="false"/>
                <w:color w:val="000000"/>
                <w:sz w:val="20"/>
              </w:rPr>
              <w:t>
</w:t>
            </w:r>
            <w:r>
              <w:rPr>
                <w:rFonts w:ascii="Times New Roman"/>
                <w:b w:val="false"/>
                <w:i w:val="false"/>
                <w:color w:val="000000"/>
                <w:sz w:val="20"/>
              </w:rPr>
              <w:t>*Добросовестно выполняет свою работу;</w:t>
            </w:r>
            <w:r>
              <w:br/>
            </w:r>
            <w:r>
              <w:rPr>
                <w:rFonts w:ascii="Times New Roman"/>
                <w:b w:val="false"/>
                <w:i w:val="false"/>
                <w:color w:val="000000"/>
                <w:sz w:val="20"/>
              </w:rPr>
              <w:t>
*Ведет себя честно, скромно, справедливо и проявляет вежливость и корректность к другим.</w:t>
            </w:r>
          </w:p>
          <w:bookmarkEnd w:id="171"/>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2"/>
          <w:p>
            <w:pPr>
              <w:spacing w:after="20"/>
              <w:ind w:left="20"/>
              <w:jc w:val="both"/>
            </w:pPr>
            <w:r>
              <w:rPr>
                <w:rFonts w:ascii="Times New Roman"/>
                <w:b w:val="false"/>
                <w:i w:val="false"/>
                <w:color w:val="000000"/>
                <w:sz w:val="20"/>
              </w:rPr>
              <w:t xml:space="preserve">
*Демонстрирует поведение, противоречащее этическим нормам и стандартам </w:t>
            </w:r>
            <w:r>
              <w:br/>
            </w:r>
            <w:r>
              <w:rPr>
                <w:rFonts w:ascii="Times New Roman"/>
                <w:b w:val="false"/>
                <w:i w:val="false"/>
                <w:color w:val="000000"/>
                <w:sz w:val="20"/>
              </w:rPr>
              <w:t>
</w:t>
            </w:r>
            <w:r>
              <w:rPr>
                <w:rFonts w:ascii="Times New Roman"/>
                <w:b w:val="false"/>
                <w:i w:val="false"/>
                <w:color w:val="000000"/>
                <w:sz w:val="20"/>
              </w:rPr>
              <w:t>*Проявляет халатность при выполнении своей работы</w:t>
            </w:r>
            <w:r>
              <w:br/>
            </w:r>
            <w:r>
              <w:rPr>
                <w:rFonts w:ascii="Times New Roman"/>
                <w:b w:val="false"/>
                <w:i w:val="false"/>
                <w:color w:val="000000"/>
                <w:sz w:val="20"/>
              </w:rPr>
              <w:t>
*Ведет себя не честно, вызывающе, предвзято и проявляет грубость и высокомерие к другим</w:t>
            </w:r>
          </w:p>
          <w:bookmarkEnd w:id="172"/>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СТРЕССОУСТОЙЧИВОСТЬ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*Сдержанно реагирует на критику и в случае ее обоснованности принимает меры по устранению недостатков.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3"/>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73"/>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4"/>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74"/>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ОТВЕТСТВЕННОСТЬ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5"/>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75"/>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6"/>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76"/>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ИНИЦИАТИВНОСТЬ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разрабатывает предложения по внедрению инновационных подходов и решений, направленных на повышение эффективности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77"/>
          <w:p>
            <w:pPr>
              <w:spacing w:after="20"/>
              <w:ind w:left="20"/>
              <w:jc w:val="both"/>
            </w:pPr>
            <w:r>
              <w:rPr>
                <w:rFonts w:ascii="Times New Roman"/>
                <w:b w:val="false"/>
                <w:i w:val="false"/>
                <w:color w:val="000000"/>
                <w:sz w:val="20"/>
              </w:rPr>
              <w:t xml:space="preserve">
C-2 (заместитель директора департамента); </w:t>
            </w:r>
            <w:r>
              <w:br/>
            </w:r>
            <w:r>
              <w:rPr>
                <w:rFonts w:ascii="Times New Roman"/>
                <w:b w:val="false"/>
                <w:i w:val="false"/>
                <w:color w:val="000000"/>
                <w:sz w:val="20"/>
              </w:rPr>
              <w:t>
</w:t>
            </w:r>
            <w:r>
              <w:rPr>
                <w:rFonts w:ascii="Times New Roman"/>
                <w:b w:val="false"/>
                <w:i w:val="false"/>
                <w:color w:val="000000"/>
                <w:sz w:val="20"/>
              </w:rPr>
              <w:t>C-3 (руководитель управления);</w:t>
            </w:r>
            <w:r>
              <w:br/>
            </w:r>
            <w:r>
              <w:rPr>
                <w:rFonts w:ascii="Times New Roman"/>
                <w:b w:val="false"/>
                <w:i w:val="false"/>
                <w:color w:val="000000"/>
                <w:sz w:val="20"/>
              </w:rPr>
              <w:t>
* За исключением лиц, указанных в вышестоящей строке данной графы</w:t>
            </w:r>
          </w:p>
          <w:bookmarkEnd w:id="177"/>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8"/>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C-3; *</w:t>
            </w:r>
            <w:r>
              <w:br/>
            </w:r>
            <w:r>
              <w:rPr>
                <w:rFonts w:ascii="Times New Roman"/>
                <w:b w:val="false"/>
                <w:i w:val="false"/>
                <w:color w:val="000000"/>
                <w:sz w:val="20"/>
              </w:rPr>
              <w:t>
</w:t>
            </w:r>
            <w:r>
              <w:rPr>
                <w:rFonts w:ascii="Times New Roman"/>
                <w:b w:val="false"/>
                <w:i w:val="false"/>
                <w:color w:val="000000"/>
                <w:sz w:val="20"/>
              </w:rPr>
              <w:t>C-4;</w:t>
            </w:r>
            <w:r>
              <w:br/>
            </w:r>
            <w:r>
              <w:rPr>
                <w:rFonts w:ascii="Times New Roman"/>
                <w:b w:val="false"/>
                <w:i w:val="false"/>
                <w:color w:val="000000"/>
                <w:sz w:val="20"/>
              </w:rPr>
              <w:t>
</w:t>
            </w:r>
            <w:r>
              <w:rPr>
                <w:rFonts w:ascii="Times New Roman"/>
                <w:b w:val="false"/>
                <w:i w:val="false"/>
                <w:color w:val="000000"/>
                <w:sz w:val="20"/>
              </w:rPr>
              <w:t>C-5;</w:t>
            </w:r>
            <w:r>
              <w:br/>
            </w:r>
            <w:r>
              <w:rPr>
                <w:rFonts w:ascii="Times New Roman"/>
                <w:b w:val="false"/>
                <w:i w:val="false"/>
                <w:color w:val="000000"/>
                <w:sz w:val="20"/>
              </w:rPr>
              <w:t>
* За исключением лиц, указанных в вышестоящей строке данной графы</w:t>
            </w:r>
          </w:p>
          <w:bookmarkEnd w:id="178"/>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Министерства</w:t>
            </w:r>
            <w:r>
              <w:br/>
            </w:r>
            <w:r>
              <w:rPr>
                <w:rFonts w:ascii="Times New Roman"/>
                <w:b w:val="false"/>
                <w:i w:val="false"/>
                <w:color w:val="000000"/>
                <w:sz w:val="20"/>
              </w:rPr>
              <w:t>оборонной и аэрокосмической</w:t>
            </w:r>
            <w:r>
              <w:br/>
            </w:r>
            <w:r>
              <w:rPr>
                <w:rFonts w:ascii="Times New Roman"/>
                <w:b w:val="false"/>
                <w:i w:val="false"/>
                <w:color w:val="000000"/>
                <w:sz w:val="20"/>
              </w:rPr>
              <w:t>промышленности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Уполномоченное лицо</w:t>
            </w:r>
            <w:r>
              <w:br/>
            </w:r>
            <w:r>
              <w:rPr>
                <w:rFonts w:ascii="Times New Roman"/>
                <w:b w:val="false"/>
                <w:i w:val="false"/>
                <w:color w:val="000000"/>
                <w:sz w:val="20"/>
              </w:rPr>
              <w:t>________________________________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_________________________</w:t>
            </w:r>
          </w:p>
        </w:tc>
      </w:tr>
    </w:tbl>
    <w:bookmarkStart w:name="z301" w:id="179"/>
    <w:p>
      <w:pPr>
        <w:spacing w:after="0"/>
        <w:ind w:left="0"/>
        <w:jc w:val="left"/>
      </w:pPr>
      <w:r>
        <w:rPr>
          <w:rFonts w:ascii="Times New Roman"/>
          <w:b/>
          <w:i w:val="false"/>
          <w:color w:val="000000"/>
        </w:rPr>
        <w:t xml:space="preserve"> Протокол заседания Комиссии по оценке</w:t>
      </w:r>
    </w:p>
    <w:bookmarkEnd w:id="179"/>
    <w:bookmarkStart w:name="z302" w:id="18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(оцениваемый период год)</w:t>
      </w:r>
    </w:p>
    <w:bookmarkEnd w:id="180"/>
    <w:bookmarkStart w:name="z303" w:id="181"/>
    <w:p>
      <w:pPr>
        <w:spacing w:after="0"/>
        <w:ind w:left="0"/>
        <w:jc w:val="left"/>
      </w:pPr>
      <w:r>
        <w:rPr>
          <w:rFonts w:ascii="Times New Roman"/>
          <w:b/>
          <w:i w:val="false"/>
          <w:color w:val="000000"/>
        </w:rPr>
        <w:t xml:space="preserve"> Результаты оценки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156"/>
        <w:gridCol w:w="1698"/>
        <w:gridCol w:w="378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82"/>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3"/>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служащих</w:t>
            </w:r>
          </w:p>
          <w:bookmarkEnd w:id="18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4"/>
          <w:p>
            <w:pPr>
              <w:spacing w:after="20"/>
              <w:ind w:left="20"/>
              <w:jc w:val="both"/>
            </w:pPr>
            <w:r>
              <w:rPr>
                <w:rFonts w:ascii="Times New Roman"/>
                <w:b w:val="false"/>
                <w:i w:val="false"/>
                <w:color w:val="000000"/>
                <w:sz w:val="20"/>
              </w:rPr>
              <w:t>
1.</w:t>
            </w:r>
          </w:p>
          <w:bookmarkEnd w:id="184"/>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85"/>
          <w:p>
            <w:pPr>
              <w:spacing w:after="20"/>
              <w:ind w:left="20"/>
              <w:jc w:val="both"/>
            </w:pPr>
            <w:r>
              <w:rPr>
                <w:rFonts w:ascii="Times New Roman"/>
                <w:b w:val="false"/>
                <w:i w:val="false"/>
                <w:color w:val="000000"/>
                <w:sz w:val="20"/>
              </w:rPr>
              <w:t>
2.</w:t>
            </w:r>
          </w:p>
          <w:bookmarkEnd w:id="185"/>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86"/>
          <w:p>
            <w:pPr>
              <w:spacing w:after="20"/>
              <w:ind w:left="20"/>
              <w:jc w:val="both"/>
            </w:pPr>
            <w:r>
              <w:rPr>
                <w:rFonts w:ascii="Times New Roman"/>
                <w:b w:val="false"/>
                <w:i w:val="false"/>
                <w:color w:val="000000"/>
                <w:sz w:val="20"/>
              </w:rPr>
              <w:t>
...</w:t>
            </w:r>
          </w:p>
          <w:bookmarkEnd w:id="186"/>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187"/>
    <w:p>
      <w:pPr>
        <w:spacing w:after="0"/>
        <w:ind w:left="0"/>
        <w:jc w:val="both"/>
      </w:pPr>
      <w:r>
        <w:rPr>
          <w:rFonts w:ascii="Times New Roman"/>
          <w:b w:val="false"/>
          <w:i w:val="false"/>
          <w:color w:val="000000"/>
          <w:sz w:val="28"/>
        </w:rPr>
        <w:t>
      Заключение Комиссии:</w:t>
      </w:r>
      <w:r>
        <w:br/>
      </w:r>
      <w:r>
        <w:rPr>
          <w:rFonts w:ascii="Times New Roman"/>
          <w:b w:val="false"/>
          <w:i w:val="false"/>
          <w:color w:val="000000"/>
          <w:sz w:val="28"/>
        </w:rPr>
        <w:t>_____________________________________________________________</w:t>
      </w:r>
    </w:p>
    <w:bookmarkEnd w:id="187"/>
    <w:bookmarkStart w:name="z310" w:id="188"/>
    <w:p>
      <w:pPr>
        <w:spacing w:after="0"/>
        <w:ind w:left="0"/>
        <w:jc w:val="both"/>
      </w:pPr>
      <w:r>
        <w:rPr>
          <w:rFonts w:ascii="Times New Roman"/>
          <w:b w:val="false"/>
          <w:i w:val="false"/>
          <w:color w:val="000000"/>
          <w:sz w:val="28"/>
        </w:rPr>
        <w:t>
             Проверено: Секретарь Комиссии: ________________________ Дата: __________</w:t>
      </w:r>
      <w:r>
        <w:br/>
      </w:r>
      <w:r>
        <w:rPr>
          <w:rFonts w:ascii="Times New Roman"/>
          <w:b w:val="false"/>
          <w:i w:val="false"/>
          <w:color w:val="000000"/>
          <w:sz w:val="28"/>
        </w:rPr>
        <w:t xml:space="preserve">                         (фамилия, инициалы, подпись)</w:t>
      </w:r>
    </w:p>
    <w:bookmarkEnd w:id="188"/>
    <w:bookmarkStart w:name="z311" w:id="189"/>
    <w:p>
      <w:pPr>
        <w:spacing w:after="0"/>
        <w:ind w:left="0"/>
        <w:jc w:val="both"/>
      </w:pPr>
      <w:r>
        <w:rPr>
          <w:rFonts w:ascii="Times New Roman"/>
          <w:b w:val="false"/>
          <w:i w:val="false"/>
          <w:color w:val="000000"/>
          <w:sz w:val="28"/>
        </w:rPr>
        <w:t>
             Председатель Комиссии: _____________________ Дата: __________</w:t>
      </w:r>
      <w:r>
        <w:br/>
      </w:r>
      <w:r>
        <w:rPr>
          <w:rFonts w:ascii="Times New Roman"/>
          <w:b w:val="false"/>
          <w:i w:val="false"/>
          <w:color w:val="000000"/>
          <w:sz w:val="28"/>
        </w:rPr>
        <w:t xml:space="preserve">                         (фамилия, инициалы, подпись)</w:t>
      </w:r>
    </w:p>
    <w:bookmarkEnd w:id="189"/>
    <w:bookmarkStart w:name="z312" w:id="190"/>
    <w:p>
      <w:pPr>
        <w:spacing w:after="0"/>
        <w:ind w:left="0"/>
        <w:jc w:val="both"/>
      </w:pPr>
      <w:r>
        <w:rPr>
          <w:rFonts w:ascii="Times New Roman"/>
          <w:b w:val="false"/>
          <w:i w:val="false"/>
          <w:color w:val="000000"/>
          <w:sz w:val="28"/>
        </w:rPr>
        <w:t>
             Член Комиссии: ____________________________ Дата: ___________</w:t>
      </w:r>
      <w:r>
        <w:br/>
      </w:r>
      <w:r>
        <w:rPr>
          <w:rFonts w:ascii="Times New Roman"/>
          <w:b w:val="false"/>
          <w:i w:val="false"/>
          <w:color w:val="000000"/>
          <w:sz w:val="28"/>
        </w:rPr>
        <w:t xml:space="preserve">                         (фамилия, инициалы, подпись)</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