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186e" w14:textId="27e1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сведений о плательщиках платы за пользование водными ресурсами поверхностных источников и объектах обложения, их месте нахождения, выданных разрешениях на специальное водопользование, установленных лимитах водопользования, изменениях, внесенных в разрешения и лимиты водопользования, о результатах проверок по соблюдению водного законодательства Республики Казахстан, судебных решениях по обжалованию результатов проверок по соблюдению водного законодательства Республики Казахстан, о плательщиках платы за пользование животным миром и объектах обложения, о плательщиках платы за пользование лесными ресурсами и объектах обложения, о плательщиках платы за пользование растительными и лесными ресурсами при принятии решения об изъятии редких и находящихся под угрозой исчезновения видов растений из природной среды, их частей или дериватов и объектах обложения, о плательщиках платы за пользование растительными ресурсами и объектах обложения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марта 2018 года № 404. Зарегистрирован в Министерстве юстиции Республики Казахстан 30 марта 2018 года № 16707.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Министра финансов РК от 28.10.2024 </w:t>
      </w:r>
      <w:r>
        <w:rPr>
          <w:rFonts w:ascii="Times New Roman"/>
          <w:b w:val="false"/>
          <w:i w:val="false"/>
          <w:color w:val="000000"/>
          <w:sz w:val="28"/>
        </w:rPr>
        <w:t>№ 717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580,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584 Кодекса Республики Казахстан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финансов РК от 28.10.2024 </w:t>
      </w:r>
      <w:r>
        <w:rPr>
          <w:rFonts w:ascii="Times New Roman"/>
          <w:b w:val="false"/>
          <w:i w:val="false"/>
          <w:color w:val="000000"/>
          <w:sz w:val="28"/>
        </w:rPr>
        <w:t>№ 717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25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сведений о плательщиках платы за пользование водными ресурсами поверхностных источников и объектах обложения, их месте нахождения, выданных разрешениях на специальное водопользование, установленных лимитах водопользования, изменениях, внесенных в разрешения и лимиты водопользования, о результатах проверок по соблюдению водного законодательства Республики Казахстан, судебных решениях по обжалованию результатов проверок по соблюдению водного законодательства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25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сведений о плательщиках платы за пользование животным миром и объектах обложения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25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сведений о плательщиках платы за пользование лесными ресурсами и объектах обложения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25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сведений о плательщиках платы за пользование растительными и лесными ресурсами при принятии решения об изъятии редких и находящихся под угрозой исчезновения видов растений из природной среды, их частей или дериватов и объектах обложения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приказом Министра финансов РК от 28.10.2024 </w:t>
      </w:r>
      <w:r>
        <w:rPr>
          <w:rFonts w:ascii="Times New Roman"/>
          <w:b w:val="false"/>
          <w:i w:val="false"/>
          <w:color w:val="000000"/>
          <w:sz w:val="28"/>
        </w:rPr>
        <w:t>№ 717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сведений о плательщиках платы за пользование растительными ресурсами и объектах обложения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Заместителя Премьер-Министра - Министра финансов РК от 30.05.2023 </w:t>
      </w:r>
      <w:r>
        <w:rPr>
          <w:rFonts w:ascii="Times New Roman"/>
          <w:b w:val="false"/>
          <w:i w:val="false"/>
          <w:color w:val="00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приказом Министра финансов РК от 28.10.2024 </w:t>
      </w:r>
      <w:r>
        <w:rPr>
          <w:rFonts w:ascii="Times New Roman"/>
          <w:b w:val="false"/>
          <w:i w:val="false"/>
          <w:color w:val="000000"/>
          <w:sz w:val="28"/>
        </w:rPr>
        <w:t>№ 717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 Шукеев У.Е.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"__" ________20___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финансов РК от 28.10.2024 </w:t>
      </w:r>
      <w:r>
        <w:rPr>
          <w:rFonts w:ascii="Times New Roman"/>
          <w:b w:val="false"/>
          <w:i w:val="false"/>
          <w:color w:val="ff0000"/>
          <w:sz w:val="28"/>
        </w:rPr>
        <w:t>№ 717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27" w:id="14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территориальные органы государственных доходов.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https://www.gov.kz/memleket/entities/minfin.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Сведения о плательщиках 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пользование водными ресурсам и поверхностных источников и объектах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обложения, их месте нахождения, выданных разрешениях на специальное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водопользование, установленных лимитах водопользования, изменениях,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внесенных в разрешения и лимиты водопользования, о результатах проверок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соблюдению водного законодательства Республики Казахстан,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решениях по обжалованию результатов проверок по соблюдению водного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основе: 1– ПППВРПИОО.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квартальная.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 квартал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на безвозмездной основе: региональные органы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использования и охраны водного фонда, водоснабжения, водоотведения.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основе: не позднее 25 числа второго месяца,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за отчетным периодом.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ИИН/БИН:</w:t>
            </w:r>
          </w:p>
          <w:bookmarkEnd w:id="15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– в электроном виде.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фамилия, имя, отчество (при его наличии) физического лица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местонахождения юридического лица или место жительства физического лица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 территориальных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разрешительного документа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разрешения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водопользования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тиын (тенге)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водопользования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году, месяце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(кубический метр,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киловатт час, тонна,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тонна/километр)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по выданным разрешениям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специальному водопользованию без разрешительных документов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разрешенного водопользования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водопользования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забранной 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разрешительного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привлечения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административной ответственности (период совершения правонарушения)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обжалования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(вышестоящий орган, прокуратура, суд)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61" w:id="26"/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место печати)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или лица его замещающего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регионального органа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в области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охраны водного фонда, водоснабжения, водоотведения)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 должностного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ответственного за составление сведений)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"___" __________________ 20__года.</w:t>
      </w:r>
    </w:p>
    <w:p>
      <w:pPr>
        <w:spacing w:after="0"/>
        <w:ind w:left="0"/>
        <w:jc w:val="both"/>
      </w:pPr>
      <w:bookmarkStart w:name="z362" w:id="27"/>
      <w:r>
        <w:rPr>
          <w:rFonts w:ascii="Times New Roman"/>
          <w:b w:val="false"/>
          <w:i w:val="false"/>
          <w:color w:val="000000"/>
          <w:sz w:val="28"/>
        </w:rPr>
        <w:t>
      Примечание: настоящая форма заполняется в соответствии с Пояснением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заполнению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 "Сведения о плательщиках платы за 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водными ресурсам и поверхностных источников и объектах обложения,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месте нахождения, выданных разрешениях на специальное водопользование,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установленных лимитах водопользования, изменениях, внесенных в разрешения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лимиты водопользования, о результатах проверок по соблюдению водного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законодательства Республики Казахстан, судебных решениях по обжалованию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результатов проверок по соблюдению водного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Казахстан" к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плательщиках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пользование водными ресурсам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поверхностных источников и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обложения, их месте нахождения,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разрешениях на специальное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водопользование, установленных лимитах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водопользования, изменениях, внесенных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разрешения и лимиты водопользования,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проверок по соблюдению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решениях по обжалованию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проверок по соблюдению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36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28"/>
    <w:bookmarkStart w:name="z36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плательщиках платы за пользование водными ресурсам и поверхностных источников и объектах обложения,</w:t>
      </w:r>
      <w:r>
        <w:br/>
      </w:r>
      <w:r>
        <w:rPr>
          <w:rFonts w:ascii="Times New Roman"/>
          <w:b/>
          <w:i w:val="false"/>
          <w:color w:val="000000"/>
        </w:rPr>
        <w:t>их месте нахождения, выданных разрешениях на специальное водопользование, установленных лимитах водопользования,</w:t>
      </w:r>
      <w:r>
        <w:br/>
      </w:r>
      <w:r>
        <w:rPr>
          <w:rFonts w:ascii="Times New Roman"/>
          <w:b/>
          <w:i w:val="false"/>
          <w:color w:val="000000"/>
        </w:rPr>
        <w:t>изменениях, внесенных в разрешения и лимиты водопользования, о результатах проверок по соблюдению водного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судебных решениях по обжалованию результатов проверок по соблюдению водного законодательства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(индекс – 1– ПППВРПИОО, периодичность квартальная)</w:t>
      </w:r>
    </w:p>
    <w:bookmarkEnd w:id="29"/>
    <w:bookmarkStart w:name="z36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Термины и определения, используемые в форме административных данных:</w:t>
      </w:r>
    </w:p>
    <w:bookmarkEnd w:id="30"/>
    <w:bookmarkStart w:name="z36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"Цель водопользования" в случаях осуществления нескольких видов специального водопользования форма заполняется построчно по каждому виду, где:</w:t>
      </w:r>
    </w:p>
    <w:bookmarkEnd w:id="31"/>
    <w:bookmarkStart w:name="z36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ХП – хозяйственно-питьевые;</w:t>
      </w:r>
    </w:p>
    <w:bookmarkEnd w:id="32"/>
    <w:bookmarkStart w:name="z36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 – производственные;</w:t>
      </w:r>
    </w:p>
    <w:bookmarkEnd w:id="33"/>
    <w:bookmarkStart w:name="z37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 – орошение регулярное;</w:t>
      </w:r>
    </w:p>
    <w:bookmarkEnd w:id="34"/>
    <w:bookmarkStart w:name="z37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 – орошение лиманное;</w:t>
      </w:r>
    </w:p>
    <w:bookmarkEnd w:id="35"/>
    <w:bookmarkStart w:name="z37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ПРХ – прудовое рыбное хозяйство;</w:t>
      </w:r>
    </w:p>
    <w:bookmarkEnd w:id="36"/>
    <w:bookmarkStart w:name="z37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ГЭ – гидроэнергетика.</w:t>
      </w:r>
    </w:p>
    <w:bookmarkEnd w:id="37"/>
    <w:bookmarkStart w:name="z37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Пояснение по заполнению формы</w:t>
      </w:r>
    </w:p>
    <w:bookmarkEnd w:id="38"/>
    <w:bookmarkStart w:name="z37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административных данных "Сведения о плательщиках платы за пользование водными ресурсам и поверхностных источников и объектах обложения, их месте нахождения, выданных разрешениях на специальное водопользование, установленных лимитах водопользования, изменениях, внесенных в разрешения и лимиты водопользования, о результатах проверок по соблюдению водного законодательства Республики Казахстан, судебных решениях по обжалованию результатов проверок по соблюдению водного законодательства Республики Казахстан" включаются следующие данные:</w:t>
      </w:r>
    </w:p>
    <w:bookmarkEnd w:id="39"/>
    <w:bookmarkStart w:name="z37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порядку. Последующая информация не должна прерывать нумерацию по порядку.</w:t>
      </w:r>
    </w:p>
    <w:bookmarkEnd w:id="40"/>
    <w:bookmarkStart w:name="z37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юридического лица или фамилия, имя, отчество (при его наличии) физического лица;</w:t>
      </w:r>
    </w:p>
    <w:bookmarkEnd w:id="41"/>
    <w:bookmarkStart w:name="z37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бизнес-идентификационный номер юридического лица, указанного в графе 2 или индивидуальный идентификационный номер физического лица, указанного в графе 2.</w:t>
      </w:r>
    </w:p>
    <w:bookmarkEnd w:id="42"/>
    <w:bookmarkStart w:name="z37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юридический адрес место нахождения юридического лица или место жительства физического лица.</w:t>
      </w:r>
    </w:p>
    <w:bookmarkEnd w:id="43"/>
    <w:bookmarkStart w:name="z38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код по классификатору административно-территориальных объектов.</w:t>
      </w:r>
    </w:p>
    <w:bookmarkEnd w:id="44"/>
    <w:bookmarkStart w:name="z38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номер и дата разрешительного документа.</w:t>
      </w:r>
    </w:p>
    <w:bookmarkEnd w:id="45"/>
    <w:bookmarkStart w:name="z38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срок действия разрешения.</w:t>
      </w:r>
    </w:p>
    <w:bookmarkEnd w:id="46"/>
    <w:bookmarkStart w:name="z38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место водопользования.</w:t>
      </w:r>
    </w:p>
    <w:bookmarkEnd w:id="47"/>
    <w:bookmarkStart w:name="z38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бассейн рек.</w:t>
      </w:r>
    </w:p>
    <w:bookmarkEnd w:id="48"/>
    <w:bookmarkStart w:name="z38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вид специального водопользования.</w:t>
      </w:r>
    </w:p>
    <w:bookmarkEnd w:id="49"/>
    <w:bookmarkStart w:name="z38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цель водопользования.</w:t>
      </w:r>
    </w:p>
    <w:bookmarkEnd w:id="50"/>
    <w:bookmarkStart w:name="z38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ставка платы, тиын (тенге).</w:t>
      </w:r>
    </w:p>
    <w:bookmarkEnd w:id="51"/>
    <w:bookmarkStart w:name="z38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период водопользования в отчетном году, месяце.</w:t>
      </w:r>
    </w:p>
    <w:bookmarkEnd w:id="52"/>
    <w:bookmarkStart w:name="z38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единица измерения водопользования (кубический метр, киловатт час, тонна, тонна/километр).</w:t>
      </w:r>
    </w:p>
    <w:bookmarkEnd w:id="53"/>
    <w:bookmarkStart w:name="z39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объем разрешенного водопользования.</w:t>
      </w:r>
    </w:p>
    <w:bookmarkEnd w:id="54"/>
    <w:bookmarkStart w:name="z39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фактический объем водопользования.</w:t>
      </w:r>
    </w:p>
    <w:bookmarkEnd w:id="55"/>
    <w:bookmarkStart w:name="z39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фактический объем забранной воды без разрешительного документа.</w:t>
      </w:r>
    </w:p>
    <w:bookmarkEnd w:id="56"/>
    <w:bookmarkStart w:name="z39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дата привлечения к административной ответственности (период совершения правонарушения).</w:t>
      </w:r>
    </w:p>
    <w:bookmarkEnd w:id="57"/>
    <w:bookmarkStart w:name="z39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указывается результаты обжалования действия государственного органа (вышестоящий орган, прокуратура, суд).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финансов РК от 28.10.2024 </w:t>
      </w:r>
      <w:r>
        <w:rPr>
          <w:rFonts w:ascii="Times New Roman"/>
          <w:b w:val="false"/>
          <w:i w:val="false"/>
          <w:color w:val="ff0000"/>
          <w:sz w:val="28"/>
        </w:rPr>
        <w:t>№ 717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28" w:id="59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территориальные органы государственных доходов.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https://www.gov.kz/memleket/entities/minfin.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Сведения о плательщиках платы за 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животным миром и объектах обложения.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основе: 2 – ПППЖМОО.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квартальная.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 квартал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основе: уполномоченный государственный орган в области охраны,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воспроизводства и использования животного мира и местные исполнительные органы.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основе: не позднее 15 числа месяца, следующего за отчетным периодом.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ИИН/БИН:</w:t>
            </w:r>
          </w:p>
          <w:bookmarkEnd w:id="60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61"/>
          <w:p>
            <w:pPr>
              <w:spacing w:after="20"/>
              <w:ind w:left="20"/>
              <w:jc w:val="both"/>
            </w:pPr>
          </w:p>
          <w:bookmarkEnd w:id="6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40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– в электронном виде.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 (нерезидент)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пользования животным миром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дата разрешительного документа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номер, дата протокола нарушения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разрешительного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ценных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(МРП)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изъятых животных из природной среды</w:t>
            </w:r>
          </w:p>
          <w:bookmarkEnd w:id="69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возмещения вреда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каждую особь,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один килограмм (МРП)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платы, подлежащая внесению в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12 х графу 10)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сумма ущерба, подлежащая внесению в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12 х графу 13)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 измерений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(штук, килограмм, тонн)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(вес)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(штук, килограмм, тонн)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  <w:bookmarkEnd w:id="7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внесено наличными деньгами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через банки второго уровня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  <w:bookmarkEnd w:id="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платежного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платежного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платы, подлежащая уплате в бюджет по объектам промыслового рыболовства, при превышении более 350-кратного размера МРП,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квотам изъятия объектов промыслового рыболовства текущего года в порядке, предусмотренном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583 Кодекса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"О налогах и других обязательных платежах в бюджет" (Налоговый кодекс) (графа 10 х графу 12)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уплаты платы, до 25 декабря текущего года – 20 % от общей квоты, выданной в текущем году</w:t>
            </w:r>
          </w:p>
          <w:bookmarkEnd w:id="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уплаты платы, до 25 марта года, следующего за годом, в котором выдана квота – 40 % от общей квоты, выданной в текущем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уплаты платы, до 25 июня года, следующего за годом, в котором выдана квота – 40 % от общей квоты, выданной в текущем году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20" w:id="81"/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Телефоны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место печати)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или лица его замещающего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государственного органа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охраны, воспроизводства и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животного мира или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лица, ответственного за составление сведений)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"___" __________________ 20__года.</w:t>
      </w:r>
    </w:p>
    <w:p>
      <w:pPr>
        <w:spacing w:after="0"/>
        <w:ind w:left="0"/>
        <w:jc w:val="both"/>
      </w:pPr>
      <w:bookmarkStart w:name="z521" w:id="82"/>
      <w:r>
        <w:rPr>
          <w:rFonts w:ascii="Times New Roman"/>
          <w:b w:val="false"/>
          <w:i w:val="false"/>
          <w:color w:val="000000"/>
          <w:sz w:val="28"/>
        </w:rPr>
        <w:t>
      Примечание: настоящая форма заполняется в соответствии с Пояснением по заполнению формы,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предназначенной для сбора административных данных на безвозмездной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"Сведения о плательщиках платы за пользование животным миром и объектах обложения"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плательщиках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пользование животным миром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объектах обложения"</w:t>
            </w:r>
          </w:p>
        </w:tc>
      </w:tr>
    </w:tbl>
    <w:bookmarkStart w:name="z52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83"/>
    <w:bookmarkStart w:name="z52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плательщиках платы за пользование животным миром и объектах обложения"</w:t>
      </w:r>
      <w:r>
        <w:br/>
      </w:r>
      <w:r>
        <w:rPr>
          <w:rFonts w:ascii="Times New Roman"/>
          <w:b/>
          <w:i w:val="false"/>
          <w:color w:val="000000"/>
        </w:rPr>
        <w:t>(индекс 2 – ПППЖМОО периодичность квартальная)</w:t>
      </w:r>
    </w:p>
    <w:bookmarkEnd w:id="84"/>
    <w:bookmarkStart w:name="z52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Термины и определения, используемые в форме административных данных:</w:t>
      </w:r>
    </w:p>
    <w:bookmarkEnd w:id="85"/>
    <w:bookmarkStart w:name="z52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показатель.</w:t>
      </w:r>
    </w:p>
    <w:bookmarkEnd w:id="86"/>
    <w:bookmarkStart w:name="z52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Пояснение по заполнению формы</w:t>
      </w:r>
    </w:p>
    <w:bookmarkEnd w:id="87"/>
    <w:bookmarkStart w:name="z52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административных данных "Сведения о плательщиках платы за пользование животным миром и объектах обложения" включаются следующие данные:</w:t>
      </w:r>
    </w:p>
    <w:bookmarkEnd w:id="88"/>
    <w:bookmarkStart w:name="z52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порядку. Последующая информация не должна прерывать нумерацию по порядку.</w:t>
      </w:r>
    </w:p>
    <w:bookmarkEnd w:id="89"/>
    <w:bookmarkStart w:name="z53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юридического лица или фамилия, имя, отчество (при его наличии) физического лица.</w:t>
      </w:r>
    </w:p>
    <w:bookmarkEnd w:id="90"/>
    <w:bookmarkStart w:name="z53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резидент (нерезидент).</w:t>
      </w:r>
    </w:p>
    <w:bookmarkEnd w:id="91"/>
    <w:bookmarkStart w:name="z53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бизнес-идентификационный номер юридического лица, указанного в графе 2 или индивидуальный идентификационный номер физического лица, указанного в графе 2.</w:t>
      </w:r>
    </w:p>
    <w:bookmarkEnd w:id="92"/>
    <w:bookmarkStart w:name="z53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код по классификатору административно-территориальных объектов.</w:t>
      </w:r>
    </w:p>
    <w:bookmarkEnd w:id="93"/>
    <w:bookmarkStart w:name="z53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место пользования животным миром.</w:t>
      </w:r>
    </w:p>
    <w:bookmarkEnd w:id="94"/>
    <w:bookmarkStart w:name="z53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номер, дата разрешительного документа или номер, дата протокола нарушения.</w:t>
      </w:r>
    </w:p>
    <w:bookmarkEnd w:id="95"/>
    <w:bookmarkStart w:name="z53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срок действия разрешительного документа.</w:t>
      </w:r>
    </w:p>
    <w:bookmarkEnd w:id="96"/>
    <w:bookmarkStart w:name="z53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вид ценных животных.</w:t>
      </w:r>
    </w:p>
    <w:bookmarkEnd w:id="97"/>
    <w:bookmarkStart w:name="z53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ставка платы (МРП).</w:t>
      </w:r>
    </w:p>
    <w:bookmarkEnd w:id="98"/>
    <w:bookmarkStart w:name="z53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единица измерений, (штук, килограмм, тонн).</w:t>
      </w:r>
    </w:p>
    <w:bookmarkEnd w:id="99"/>
    <w:bookmarkStart w:name="z54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количество (вес) животных (штук, килограмм, тонн)).</w:t>
      </w:r>
    </w:p>
    <w:bookmarkEnd w:id="100"/>
    <w:bookmarkStart w:name="z54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размер возмещения вреда за каждую особь, за один килограмм (МРП).</w:t>
      </w:r>
    </w:p>
    <w:bookmarkEnd w:id="101"/>
    <w:bookmarkStart w:name="z54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сумма платы, подлежащая внесению в бюджет (графа 12 х графу 10) или сумма ущерба, подлежащая внесению в бюджет (графа 12 х графу 13).</w:t>
      </w:r>
    </w:p>
    <w:bookmarkEnd w:id="102"/>
    <w:bookmarkStart w:name="z54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сумма, внесенная наличными деньгами.</w:t>
      </w:r>
    </w:p>
    <w:bookmarkEnd w:id="103"/>
    <w:bookmarkStart w:name="z54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номер и дата платежного документа.</w:t>
      </w:r>
    </w:p>
    <w:bookmarkEnd w:id="104"/>
    <w:bookmarkStart w:name="z54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сумма, внесенная через банки второго уровня.</w:t>
      </w:r>
    </w:p>
    <w:bookmarkEnd w:id="105"/>
    <w:bookmarkStart w:name="z54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номер и дата платежного документа.</w:t>
      </w:r>
    </w:p>
    <w:bookmarkEnd w:id="106"/>
    <w:bookmarkStart w:name="z54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указывается сумма платы, подлежащая уплате в бюджет по сроку уплаты платы, до 25 декабря текущего года.</w:t>
      </w:r>
    </w:p>
    <w:bookmarkEnd w:id="107"/>
    <w:bookmarkStart w:name="z54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указывается сумма платы, подлежащая уплате в бюджет по сроку уплаты платы, до 25 марта года, следующего за годом.</w:t>
      </w:r>
    </w:p>
    <w:bookmarkEnd w:id="108"/>
    <w:bookmarkStart w:name="z54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указывается сумма платы, подлежащая уплате в бюджет по сроку уплаты платы, до 25 июня года, следующего за годом.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финансов РК от 28.10.2024 </w:t>
      </w:r>
      <w:r>
        <w:rPr>
          <w:rFonts w:ascii="Times New Roman"/>
          <w:b w:val="false"/>
          <w:i w:val="false"/>
          <w:color w:val="ff0000"/>
          <w:sz w:val="28"/>
        </w:rPr>
        <w:t>№ 717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29" w:id="110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территориальные органы государственных доходов.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https://www.gov.kz/memleket/entities/minfin.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Сведения о плательщиках 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пользование лесными ресурсами и объектах обложения.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основе: 3 – ПППЛРОО.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квартальная.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Отчетный период: ___ квартал 20__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на безвозмездной основе: государственные лесовладельцы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(государственные учреждения лесного хозяйства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государственные учреждения лесного хозяйства и государственные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органа в области лесного хозяйства; природоохранные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органа в области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государственные организации уполномоченного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осуществляющего реализацию государственной политики в области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уполномоченного органа по автомобильным дорогам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ведомственной подчиненностью).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основе: не позднее 15 числа второго месяца, следующего за отчетным периодом.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ИИН/БИН:</w:t>
            </w:r>
          </w:p>
          <w:bookmarkEnd w:id="111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12"/>
          <w:p>
            <w:pPr>
              <w:spacing w:after="20"/>
              <w:ind w:left="20"/>
              <w:jc w:val="both"/>
            </w:pPr>
          </w:p>
          <w:bookmarkEnd w:id="11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55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– в электронном виде.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нарушения</w:t>
            </w:r>
          </w:p>
          <w:bookmarkEnd w:id="1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дата, срок разрешительного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номер и дата протокола о нарушении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земли, предоставляемой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пользование (гектар, квадратный 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отсрочки на рубку древесины,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заготовку и вывозку древесины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Разрешенный объем лесопользования или фактический объем незаконного лесопользования</w:t>
            </w:r>
          </w:p>
          <w:bookmarkEnd w:id="120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(кубический метр, килограмм, литр)</w:t>
            </w:r>
          </w:p>
          <w:bookmarkEnd w:id="1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Предъявленная сумма ущерба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материалов в суд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подлежащая внесению в бюджет (графа 12 х графа 13)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bookmarkEnd w:id="1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1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  <w:bookmarkEnd w:id="12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внесено наличными деньгами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через банковские учреждения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платежного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платежного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80" w:id="132"/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место печати)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или лица его замещающего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лесовладельца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 должностного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ответственного за составление сведений)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"___" __________________ 20__года.</w:t>
      </w:r>
    </w:p>
    <w:p>
      <w:pPr>
        <w:spacing w:after="0"/>
        <w:ind w:left="0"/>
        <w:jc w:val="both"/>
      </w:pPr>
      <w:bookmarkStart w:name="z681" w:id="133"/>
      <w:r>
        <w:rPr>
          <w:rFonts w:ascii="Times New Roman"/>
          <w:b w:val="false"/>
          <w:i w:val="false"/>
          <w:color w:val="000000"/>
          <w:sz w:val="28"/>
        </w:rPr>
        <w:t>
      Примечание: настоящая форма заполняется в соответствии с Пояснением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заполнению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 "Сведения о плательщиках платы за 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лесными ресурсами и объектах обложения" к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плательщиках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пользование лесными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объектах обложения"</w:t>
            </w:r>
          </w:p>
        </w:tc>
      </w:tr>
    </w:tbl>
    <w:bookmarkStart w:name="z683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134"/>
    <w:bookmarkStart w:name="z68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плательщиках платы за пользование лесными ресурсами и объектах обложения"</w:t>
      </w:r>
      <w:r>
        <w:br/>
      </w:r>
      <w:r>
        <w:rPr>
          <w:rFonts w:ascii="Times New Roman"/>
          <w:b/>
          <w:i w:val="false"/>
          <w:color w:val="000000"/>
        </w:rPr>
        <w:t>(индекс 3 – ПППЛРОО периодичность квартальная)</w:t>
      </w:r>
    </w:p>
    <w:bookmarkEnd w:id="135"/>
    <w:bookmarkStart w:name="z68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</w:t>
      </w:r>
    </w:p>
    <w:bookmarkEnd w:id="136"/>
    <w:bookmarkStart w:name="z68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административных данных "Сведения о плательщиках платы за пользование лесными ресурсами и объектах обложения" включаются следующие данные:</w:t>
      </w:r>
    </w:p>
    <w:bookmarkEnd w:id="137"/>
    <w:bookmarkStart w:name="z68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порядку. Последующая информация не должна прерывать нумерацию по порядку.</w:t>
      </w:r>
    </w:p>
    <w:bookmarkEnd w:id="138"/>
    <w:bookmarkStart w:name="z68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юридического лица или фамилия, имя, отчество (при его наличии) физического лица.</w:t>
      </w:r>
    </w:p>
    <w:bookmarkEnd w:id="139"/>
    <w:bookmarkStart w:name="z68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бизнес-идентификационный номер юридического лица, указанного в графе 2 или индивидуальный идентификационный номер физического лица, указанного в графе 2.</w:t>
      </w:r>
    </w:p>
    <w:bookmarkEnd w:id="140"/>
    <w:bookmarkStart w:name="z69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код по классификатору административно-территориальных объектов.</w:t>
      </w:r>
    </w:p>
    <w:bookmarkEnd w:id="141"/>
    <w:bookmarkStart w:name="z69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вид лесопользования.</w:t>
      </w:r>
    </w:p>
    <w:bookmarkEnd w:id="142"/>
    <w:bookmarkStart w:name="z69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вид разрешительного документа.</w:t>
      </w:r>
    </w:p>
    <w:bookmarkEnd w:id="143"/>
    <w:bookmarkStart w:name="z69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вид нарушения.</w:t>
      </w:r>
    </w:p>
    <w:bookmarkEnd w:id="144"/>
    <w:bookmarkStart w:name="z69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номер, дата, срок разрешительного документа или номер и дата протокола о нарушении.</w:t>
      </w:r>
    </w:p>
    <w:bookmarkEnd w:id="145"/>
    <w:bookmarkStart w:name="z69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площадь земли, предоставляемой в пользование (гектар, квадратный метр).</w:t>
      </w:r>
    </w:p>
    <w:bookmarkEnd w:id="146"/>
    <w:bookmarkStart w:name="z69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срок отсрочки на рубку древесины, на заготовку и вывозку древесины.</w:t>
      </w:r>
    </w:p>
    <w:bookmarkEnd w:id="147"/>
    <w:bookmarkStart w:name="z69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единица измерения (кубический метр, килограмм, литр).</w:t>
      </w:r>
    </w:p>
    <w:bookmarkEnd w:id="148"/>
    <w:bookmarkStart w:name="z69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количество.</w:t>
      </w:r>
    </w:p>
    <w:bookmarkEnd w:id="149"/>
    <w:bookmarkStart w:name="z69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ставка платы (месячных расчетных показателях).</w:t>
      </w:r>
    </w:p>
    <w:bookmarkEnd w:id="150"/>
    <w:bookmarkStart w:name="z70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дата предъявления суммы ущерба.</w:t>
      </w:r>
    </w:p>
    <w:bookmarkEnd w:id="151"/>
    <w:bookmarkStart w:name="z70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сумма предъявления суммы ущерба.</w:t>
      </w:r>
    </w:p>
    <w:bookmarkEnd w:id="152"/>
    <w:bookmarkStart w:name="z70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дата передачи материалов в суд.</w:t>
      </w:r>
    </w:p>
    <w:bookmarkEnd w:id="153"/>
    <w:bookmarkStart w:name="z70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сумма ущерба по переданным материалам в суд.</w:t>
      </w:r>
    </w:p>
    <w:bookmarkEnd w:id="154"/>
    <w:bookmarkStart w:name="z70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сумма, подлежащая внесению в бюджет (графа 12 х графа 13).</w:t>
      </w:r>
    </w:p>
    <w:bookmarkEnd w:id="155"/>
    <w:bookmarkStart w:name="z70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указывается сумма, внесенная наличными деньгами.</w:t>
      </w:r>
    </w:p>
    <w:bookmarkEnd w:id="156"/>
    <w:bookmarkStart w:name="z70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указывается номер и дата платежного документа.</w:t>
      </w:r>
    </w:p>
    <w:bookmarkEnd w:id="157"/>
    <w:bookmarkStart w:name="z70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указывается сумма, внесенная через банковские учреждения.</w:t>
      </w:r>
    </w:p>
    <w:bookmarkEnd w:id="158"/>
    <w:bookmarkStart w:name="z70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номер и дата платежного документа.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финансов РК от 28.10.2024 </w:t>
      </w:r>
      <w:r>
        <w:rPr>
          <w:rFonts w:ascii="Times New Roman"/>
          <w:b w:val="false"/>
          <w:i w:val="false"/>
          <w:color w:val="ff0000"/>
          <w:sz w:val="28"/>
        </w:rPr>
        <w:t>№ 717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30" w:id="160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территориальные органы государственных доходов.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https://www.gov.kz/memleket/entities/minfin.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Сведения о плательщиках 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пользование растительными и лесными ресурсами при принятии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изъятии редких и находящихся под угрозой исчезновения видов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природной среды, их частей или дериватов и объектах обложения.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основе: 4 – ПППРЛР.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20___год.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на безвозмездной основе: уполномоченные органы в области лесного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особо охраняемых природных территорий и растительного мира.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основе: не позднее 15 числа второго месяца, следующего за отчетным периодом.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ИИН/БИН:</w:t>
            </w:r>
          </w:p>
          <w:bookmarkEnd w:id="1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162"/>
          <w:p>
            <w:pPr>
              <w:spacing w:after="20"/>
              <w:ind w:left="20"/>
              <w:jc w:val="both"/>
            </w:pPr>
          </w:p>
          <w:bookmarkEnd w:id="16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71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– в электронном виде.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дата, 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земли, предоставляемой в пользование (гектар, квадратный метр)</w:t>
            </w:r>
          </w:p>
          <w:bookmarkEnd w:id="16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решения Правительства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Разрешенный объем изъятий редких и находящихся под угрозой исчезновения видов растений из природной среды, их частей или дериватов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(месячный расчетный показатель)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подлежащая внесению в бюджет (графа 10 х графа 11)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(кубический метр, килограмм, литр)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  <w:bookmarkEnd w:id="17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внесено наличными деньгами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через банковские учреждения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  <w:bookmarkEnd w:id="1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платежного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платежного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1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04" w:id="174"/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место печати)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или лица его замещающего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органа в области лесного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хозяйства, особо охраняемых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территорий и растительного мира)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 должностного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ответственного за составление сведений)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"___" __________________ 20__года.</w:t>
      </w:r>
    </w:p>
    <w:p>
      <w:pPr>
        <w:spacing w:after="0"/>
        <w:ind w:left="0"/>
        <w:jc w:val="both"/>
      </w:pPr>
      <w:bookmarkStart w:name="z805" w:id="175"/>
      <w:r>
        <w:rPr>
          <w:rFonts w:ascii="Times New Roman"/>
          <w:b w:val="false"/>
          <w:i w:val="false"/>
          <w:color w:val="000000"/>
          <w:sz w:val="28"/>
        </w:rPr>
        <w:t>
      Примечание: настоящая форма заполняется в соответствии с Пояснением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заполнению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 "Сведения о плательщиках платы за 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растительными и лесными ресурсами при принятии решения об изъятии редких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находящихся под угрозой исчезновения видов растений из природной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их частей или дериватов и объектах обложения" к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плательщиках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пользование растительными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лесными ресурсами при принятии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об изъятии редких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находящихся под угрозой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исчезновения видов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природной среды, их частей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дериватов и объектах обложения"</w:t>
            </w:r>
          </w:p>
        </w:tc>
      </w:tr>
    </w:tbl>
    <w:bookmarkStart w:name="z807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176"/>
    <w:bookmarkStart w:name="z808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плательщиках платы за пользование растительными и лесными ресурсами при принятии решения об изъятии редких</w:t>
      </w:r>
      <w:r>
        <w:br/>
      </w:r>
      <w:r>
        <w:rPr>
          <w:rFonts w:ascii="Times New Roman"/>
          <w:b/>
          <w:i w:val="false"/>
          <w:color w:val="000000"/>
        </w:rPr>
        <w:t>и находящихся под угрозой исчезновения видов растений из природной среды, их частей или дериватов и объектах обложения"</w:t>
      </w:r>
      <w:r>
        <w:br/>
      </w:r>
      <w:r>
        <w:rPr>
          <w:rFonts w:ascii="Times New Roman"/>
          <w:b/>
          <w:i w:val="false"/>
          <w:color w:val="000000"/>
        </w:rPr>
        <w:t>(индекс 4 – ПППРЛР периодичность годная)</w:t>
      </w:r>
    </w:p>
    <w:bookmarkEnd w:id="177"/>
    <w:bookmarkStart w:name="z80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</w:t>
      </w:r>
    </w:p>
    <w:bookmarkEnd w:id="178"/>
    <w:bookmarkStart w:name="z81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административных данных "Сведения о плательщиках платы за пользование растительными и лесными ресурсами при принятии решения об изъятии редких и находящихся под угрозой исчезновения видов растений из природной среды, их частей или дериватов и объектах обложения" включаются следующие данные:</w:t>
      </w:r>
    </w:p>
    <w:bookmarkEnd w:id="179"/>
    <w:bookmarkStart w:name="z81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порядку. Последующая информация не должна прерывать нумерацию по порядку.</w:t>
      </w:r>
    </w:p>
    <w:bookmarkEnd w:id="180"/>
    <w:bookmarkStart w:name="z81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юридического лица или фамилия, имя, отчество (при его наличии) физического лица.</w:t>
      </w:r>
    </w:p>
    <w:bookmarkEnd w:id="181"/>
    <w:bookmarkStart w:name="z81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бизнес-идентификационный номер юридического лица, указанного в графе 2 или индивидуальный идентификационный номер физического лица, указанного в графе 2.</w:t>
      </w:r>
    </w:p>
    <w:bookmarkEnd w:id="182"/>
    <w:bookmarkStart w:name="z81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код по классификатору административно-территориальных объектов.</w:t>
      </w:r>
    </w:p>
    <w:bookmarkEnd w:id="183"/>
    <w:bookmarkStart w:name="z81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вид разрешительного документа.</w:t>
      </w:r>
    </w:p>
    <w:bookmarkEnd w:id="184"/>
    <w:bookmarkStart w:name="z81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номер, дата, срок разрешительного документа.</w:t>
      </w:r>
    </w:p>
    <w:bookmarkEnd w:id="185"/>
    <w:bookmarkStart w:name="z81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площадь земли, предоставляемой в пользование.</w:t>
      </w:r>
    </w:p>
    <w:bookmarkEnd w:id="186"/>
    <w:bookmarkStart w:name="z81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номер и дата решения Правительства Республики Казахстан.</w:t>
      </w:r>
    </w:p>
    <w:bookmarkEnd w:id="187"/>
    <w:bookmarkStart w:name="z81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единица измерения (кубический метр, килограмм, литр).</w:t>
      </w:r>
    </w:p>
    <w:bookmarkEnd w:id="188"/>
    <w:bookmarkStart w:name="z82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количество.</w:t>
      </w:r>
    </w:p>
    <w:bookmarkEnd w:id="189"/>
    <w:bookmarkStart w:name="z82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ставка платы (месячный расчетный показатель).</w:t>
      </w:r>
    </w:p>
    <w:bookmarkEnd w:id="190"/>
    <w:bookmarkStart w:name="z82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сумма, подлежащая внесению в бюджет (графа 10 х графа 11).</w:t>
      </w:r>
    </w:p>
    <w:bookmarkEnd w:id="191"/>
    <w:bookmarkStart w:name="z82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сумма, внесенная наличными деньгами.</w:t>
      </w:r>
    </w:p>
    <w:bookmarkEnd w:id="192"/>
    <w:bookmarkStart w:name="z82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номер и дата платежного документа.</w:t>
      </w:r>
    </w:p>
    <w:bookmarkEnd w:id="193"/>
    <w:bookmarkStart w:name="z82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сумма, внесенная через банковские учреждения.</w:t>
      </w:r>
    </w:p>
    <w:bookmarkEnd w:id="194"/>
    <w:bookmarkStart w:name="z82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номер и дата платежного документа.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1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плательщиках платы за использование особо охраняемых природных территорий и объектах обложения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исключено приказом Министра финансов РК от 28.10.2024 </w:t>
      </w:r>
      <w:r>
        <w:rPr>
          <w:rFonts w:ascii="Times New Roman"/>
          <w:b w:val="false"/>
          <w:i w:val="false"/>
          <w:color w:val="ff0000"/>
          <w:sz w:val="28"/>
        </w:rPr>
        <w:t>№ 717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 404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 в соответствии с приказом Заместителя Премьер-Министра - Министра финансов РК от 30.05.2023 </w:t>
      </w:r>
      <w:r>
        <w:rPr>
          <w:rFonts w:ascii="Times New Roman"/>
          <w:b w:val="false"/>
          <w:i w:val="false"/>
          <w:color w:val="ff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приказа Министра финансов РК от 28.10.2024 </w:t>
      </w:r>
      <w:r>
        <w:rPr>
          <w:rFonts w:ascii="Times New Roman"/>
          <w:b w:val="false"/>
          <w:i w:val="false"/>
          <w:color w:val="ff0000"/>
          <w:sz w:val="28"/>
        </w:rPr>
        <w:t>№ 717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61" w:id="197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территориальные органы государственных доходов.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https://www.gov.kz/memleket/entities/minfin.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Сведения о плательщиках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платы за пользование растительными ресурсами и объектах обложения.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основе: 5 – ПППРРОО.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квартальная.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 квартал 20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 на безвозмездной основе: местные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органы областей, городов республиканского значения и столицы.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на безвозмездной основе: не позднее 15 числа второго месяца,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за отчетным периодом.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ИИН/БИН:</w:t>
            </w:r>
          </w:p>
          <w:bookmarkEnd w:id="1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199"/>
          <w:p>
            <w:pPr>
              <w:spacing w:after="20"/>
              <w:ind w:left="20"/>
              <w:jc w:val="both"/>
            </w:pPr>
          </w:p>
          <w:bookmarkEnd w:id="19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83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– в электронном виде.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растительным миром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нарушения</w:t>
            </w:r>
          </w:p>
          <w:bookmarkEnd w:id="2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дата, уведомления в области охраны, защиты, и эксплуатации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протокола о нарушении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Разрешенный объем пользования растительным миром или фактический объем незаконного пользования, единица измерения (килограмм)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Предъявленная сумма потерь</w:t>
            </w:r>
          </w:p>
          <w:bookmarkEnd w:id="2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материалов в суд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подлежащая внесению в бюджет (графа 10 х графа 11)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bookmarkEnd w:id="2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2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  <w:bookmarkEnd w:id="21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внесено наличными деньгами</w:t>
            </w:r>
          </w:p>
          <w:bookmarkEnd w:id="2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через банковские учреждения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  <w:bookmarkEnd w:id="2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платежного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платежного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2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41" w:id="215"/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место печати)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или лица его замещающего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лица, ответственного за составление сведений)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"___" __________________ 20__года.</w:t>
      </w:r>
    </w:p>
    <w:p>
      <w:pPr>
        <w:spacing w:after="0"/>
        <w:ind w:left="0"/>
        <w:jc w:val="both"/>
      </w:pPr>
      <w:bookmarkStart w:name="z942" w:id="216"/>
      <w:r>
        <w:rPr>
          <w:rFonts w:ascii="Times New Roman"/>
          <w:b w:val="false"/>
          <w:i w:val="false"/>
          <w:color w:val="000000"/>
          <w:sz w:val="28"/>
        </w:rPr>
        <w:t>
      Примечание: настоящая форма заполняется в соответствии с Пояснением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заполнению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 "Сведения о плательщиках платы за 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растительными ресурсами и объектах обложения" к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плательщиках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пользование растительными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и объектах обложения"</w:t>
            </w:r>
          </w:p>
        </w:tc>
      </w:tr>
    </w:tbl>
    <w:bookmarkStart w:name="z944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217"/>
    <w:bookmarkStart w:name="z945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плательщиках платы за пользование растительными ресурсами и объектах обложения"</w:t>
      </w:r>
      <w:r>
        <w:br/>
      </w:r>
      <w:r>
        <w:rPr>
          <w:rFonts w:ascii="Times New Roman"/>
          <w:b/>
          <w:i w:val="false"/>
          <w:color w:val="000000"/>
        </w:rPr>
        <w:t>(индекс 5 – ПППРРОО периодичность квартальная)</w:t>
      </w:r>
    </w:p>
    <w:bookmarkEnd w:id="218"/>
    <w:bookmarkStart w:name="z94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</w:t>
      </w:r>
    </w:p>
    <w:bookmarkEnd w:id="219"/>
    <w:bookmarkStart w:name="z94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административных данных "Сведения о плательщиках платы за пользование растительными ресурсами и объектах обложения" включаются следующие данные:</w:t>
      </w:r>
    </w:p>
    <w:bookmarkEnd w:id="220"/>
    <w:bookmarkStart w:name="z94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порядку. Последующая информация не должна прерывать нумерацию по порядку.</w:t>
      </w:r>
    </w:p>
    <w:bookmarkEnd w:id="221"/>
    <w:bookmarkStart w:name="z94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юридического лица или фамилия, имя, отчество (при его наличии) физического лица.</w:t>
      </w:r>
    </w:p>
    <w:bookmarkEnd w:id="222"/>
    <w:bookmarkStart w:name="z95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бизнес-идентификационный номер юридического лица, указанного в графе 2 или индивидуальный идентификационный номер физического лица, указанного в графе 2.</w:t>
      </w:r>
    </w:p>
    <w:bookmarkEnd w:id="223"/>
    <w:bookmarkStart w:name="z95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код по классификатору административно-территориальных объектов.</w:t>
      </w:r>
    </w:p>
    <w:bookmarkEnd w:id="224"/>
    <w:bookmarkStart w:name="z95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виды пользования растительным миром.</w:t>
      </w:r>
    </w:p>
    <w:bookmarkEnd w:id="225"/>
    <w:bookmarkStart w:name="z95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вид разрешительного документа.</w:t>
      </w:r>
    </w:p>
    <w:bookmarkEnd w:id="226"/>
    <w:bookmarkStart w:name="z95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вид нарушения.</w:t>
      </w:r>
    </w:p>
    <w:bookmarkEnd w:id="227"/>
    <w:bookmarkStart w:name="z95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номер, дата, уведомление в области охраны, защиты, и эксплуатации растений.</w:t>
      </w:r>
    </w:p>
    <w:bookmarkEnd w:id="228"/>
    <w:bookmarkStart w:name="z95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указывается номер и дата протокола о нарушении. </w:t>
      </w:r>
    </w:p>
    <w:bookmarkEnd w:id="229"/>
    <w:bookmarkStart w:name="z95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разрешенный объем пользования растительным миром или фактический объем незаконного пользования, единица измерения (килограмм).</w:t>
      </w:r>
    </w:p>
    <w:bookmarkEnd w:id="230"/>
    <w:bookmarkStart w:name="z95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ставка платы (месячный расчетный показатель).</w:t>
      </w:r>
    </w:p>
    <w:bookmarkEnd w:id="231"/>
    <w:bookmarkStart w:name="z95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дата предъявления суммы потерь.</w:t>
      </w:r>
    </w:p>
    <w:bookmarkEnd w:id="232"/>
    <w:bookmarkStart w:name="z96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сумма.</w:t>
      </w:r>
    </w:p>
    <w:bookmarkEnd w:id="233"/>
    <w:bookmarkStart w:name="z96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дата передачи материалов в суд.</w:t>
      </w:r>
    </w:p>
    <w:bookmarkEnd w:id="234"/>
    <w:bookmarkStart w:name="z96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сумма.</w:t>
      </w:r>
    </w:p>
    <w:bookmarkEnd w:id="235"/>
    <w:bookmarkStart w:name="z96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сумма, подлежащая внесению в бюджет (графа 10 х графа 11).</w:t>
      </w:r>
    </w:p>
    <w:bookmarkEnd w:id="236"/>
    <w:bookmarkStart w:name="z96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сумма, внесенная наличными деньгами.</w:t>
      </w:r>
    </w:p>
    <w:bookmarkEnd w:id="237"/>
    <w:bookmarkStart w:name="z96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номер и дата платежного документа.</w:t>
      </w:r>
    </w:p>
    <w:bookmarkEnd w:id="238"/>
    <w:bookmarkStart w:name="z96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указывается сумма, внесенная через банковские учреждения.</w:t>
      </w:r>
    </w:p>
    <w:bookmarkEnd w:id="239"/>
    <w:bookmarkStart w:name="z96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указывается номер и дата платежного документа.</w:t>
      </w:r>
    </w:p>
    <w:bookmarkEnd w:id="2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