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011863" w14:textId="001186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приема и направления документов граждан Республики Казахстан, выехавших за пределы Республики Казахстан по временным делам и изъявивших желание остаться там на постоянное место жительства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иностранных дел Республики Казахстан от 4 января 2018 года № 11-1-4/1. Зарегистрирован в Министерстве юстиции Республики Казахстан 13 февраля 2018 года № 16354.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59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Консульского устава Республики Казахстан, утвержденного Указом Президента Республики Казахстан от 25 апреля 2016 года № 240, и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 Закона Республики Казахстан "О государственных услугах"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- в редакции приказа и.о. Министра иностранных дел РК от 26.05.2022 </w:t>
      </w:r>
      <w:r>
        <w:rPr>
          <w:rFonts w:ascii="Times New Roman"/>
          <w:b w:val="false"/>
          <w:i w:val="false"/>
          <w:color w:val="000000"/>
          <w:sz w:val="28"/>
        </w:rPr>
        <w:t>№ 11-1-4/240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приема и направления документов граждан Республики Казахстан, выехавших за пределы Республики Казахстан по временным делам и изъявивших желание остаться там на постоянное место жительства.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иностранных дел Республики Казахстан от 18 октября 2000 года № 222 "Об утверждении Инструкции по оформлению разрешения на постоянное жительства гражданам Республики Казахстан за границей" (зарегистрирован в Реестре государственной регистрации нормативных правовых актов № 1463, опубликован в Бюллетене нормативных правовых актов центральных исполнительных и иных государственных органов Республики Казахстан, 2001 год, № 24, ст. 419).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Департаменту консульской службы Министерства иностранных дел Республики Казахстан обеспечить: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установленном законодательством Республики Казахстан порядке государственную регистрацию настоящего приказа в Министерстве юстиции Республики Казахстан;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в Министерстве юстиции Республики Казахстан настоящего приказа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календарных дней после государственной регистрации настоящего приказа направление его копии на официальное опубликование в периодические печатные издания;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размещение настоящего приказа на официальном интернет-ресурсе Министерства иностранных дел Республики Казахстан;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течение десяти рабочих дней после государственной регистрации настоящего приказа в Министерстве юстиции Республики Казахстан представление в Управление юридической экспертизы Министерства иностранных дел Республики Казахстан сведений о выполнении мероприятий, предусмотренных в подпунктах 1), 2), 3), 4) настоящего пункта.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приказа возложить на курирующего заместителя Министра иностранных дел Республики Казахстан.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иностранных дел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Абдрахманов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6" w:id="11"/>
      <w:r>
        <w:rPr>
          <w:rFonts w:ascii="Times New Roman"/>
          <w:b w:val="false"/>
          <w:i w:val="false"/>
          <w:color w:val="000000"/>
          <w:sz w:val="28"/>
        </w:rPr>
        <w:t xml:space="preserve">
      "СОГЛАСОВАНО" 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Председатель комитета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национальной безопасности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К. Масимов 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12 января 2018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"СОГЛАСОВАНО"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Министр внутренних дел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К. Касымов 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10 января 2018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"СОГЛАСОВАНО"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Министр обороны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С. Жасузаков 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29 января 2018 года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иностранных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4 января 2018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11-1-4/1</w:t>
            </w:r>
          </w:p>
        </w:tc>
      </w:tr>
    </w:tbl>
    <w:bookmarkStart w:name="z18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приема и направления документов граждан Республики Казахстан, выехавших за пределы Республики Казахстан по временным делам и изъявивших желание остаться там на постоянное место жительства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Правила - в редакции приказа и.о. Министра иностранных дел РК от 26.05.2022 </w:t>
      </w:r>
      <w:r>
        <w:rPr>
          <w:rFonts w:ascii="Times New Roman"/>
          <w:b w:val="false"/>
          <w:i w:val="false"/>
          <w:color w:val="ff0000"/>
          <w:sz w:val="28"/>
        </w:rPr>
        <w:t>№ 11-1-4/240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9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приема и направления документов граждан Республики Казахстан, выехавших за пределы Республики Казахстан по временным делам и изъявивших желание остаться там на постоянное место жительства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59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Консульского устава Республики Казахстан, утвержденного Указом Президента Республики Казахстан от 25 апреля 2016 года № 240, и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 Закона Республики Казахстан "О государственных услугах" (далее - Закон "О государственных услугах") и определяют порядок приема и направления документов граждан Республики Казахстан, выехавших за пределы Республики Казахстан по временным делам и изъявивших желание остаться там на постоянное место жительства.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Государственная услуга "Прием и направление документов граждан Республики Казахстан, выехавших за пределы Республики Казахстан по временным делам и изъявивших желание остаться там на постоянное место жительства" (далее – государственная услуга) оказывается загранучреждениями Республики Казахстан (далее – услугодатель) и Министерством внутренних дел Республики Казахстан.</w:t>
      </w:r>
    </w:p>
    <w:bookmarkEnd w:id="15"/>
    <w:bookmarkStart w:name="z22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приема и направления документов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Для получения государственной услуги граждане Республики Казахстан, выехавшие за пределы Республики Казахстан по временным делам и изъявившие желание остаться там на постоянное место жительства, лично или их законные представители (далее – услугополучатель) представляют услугодателю следующие документы:</w:t>
      </w:r>
    </w:p>
    <w:bookmarkEnd w:id="17"/>
    <w:bookmarkStart w:name="z14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заявление-анкету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Правилам;</w:t>
      </w:r>
    </w:p>
    <w:bookmarkEnd w:id="18"/>
    <w:bookmarkStart w:name="z14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документ, удостоверяющий личность либо электронный документ из сервиса цифровых документов (для идентификации личности).</w:t>
      </w:r>
    </w:p>
    <w:bookmarkEnd w:id="19"/>
    <w:bookmarkStart w:name="z14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приеме паспорта гражданина Республики Казахстан и/или свидетельства или справки о рождении ребенка услугодатель воспроизводит их копии, после чего возвращает оригиналы услугополучателю. Оригинал удостоверения личности Республики Казахстан изымается.</w:t>
      </w:r>
    </w:p>
    <w:bookmarkEnd w:id="20"/>
    <w:bookmarkStart w:name="z14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отсутствия, утери или истечения срока действия удостоверения личности или паспорта гражданина Республики Казахстан, услугополучателем представляется письменное объяснение в свободной форме.</w:t>
      </w:r>
    </w:p>
    <w:bookmarkEnd w:id="21"/>
    <w:bookmarkStart w:name="z15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отсутствия, утери или истечения срока действия паспорта гражданина Республики Казахстан, услугополучателем одновременно с письменным объяснением представляются документы на изготовление паспорта гражданина Республики Казахстан, находящегося за границей,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иностранных дел Республики Казахстан от 12 мая 2020 года № 11-1-4/149 "Об утверждении Правил оказания государственной услуги "Прием документов и препровождение их на изготовление паспортов гражданам Республики Казахстан, находящимся за границей" (зарегистрирован в реестре государственной регистрации нормативных правовых актов под № 20627);</w:t>
      </w:r>
    </w:p>
    <w:bookmarkEnd w:id="22"/>
    <w:bookmarkStart w:name="z15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при наличии обязательств перед членами семьи – получателями алиментов – соглашение об уплате алиментов, заключенное в порядке, предусмотренном </w:t>
      </w:r>
      <w:r>
        <w:rPr>
          <w:rFonts w:ascii="Times New Roman"/>
          <w:b w:val="false"/>
          <w:i w:val="false"/>
          <w:color w:val="000000"/>
          <w:sz w:val="28"/>
        </w:rPr>
        <w:t>главой 22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"О браке (супружестве) и семье" (далее – Кодекс), если на территории Республики Казахстан постоянно проживают члены семьи выезжающего, которым он по закону обязан предоставлять содержание. При недостижении соглашения выезжающим представляется решение суда об определении размера алиментов в твердой денежной сумме или единовременной выплате алиментов либо предоставлении определенного имущества в счет алиментов, или уплате алиментов иным способом, либо установлении факта отсутствия у выезжающего предусмотренных законом препятствий для выезда;</w:t>
      </w:r>
    </w:p>
    <w:bookmarkEnd w:id="23"/>
    <w:bookmarkStart w:name="z15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если услугополучатель является должником по исполнительному производству в Республике Казахстан – документы, подтверждающие прекращение исполнительного производства согласно </w:t>
      </w:r>
      <w:r>
        <w:rPr>
          <w:rFonts w:ascii="Times New Roman"/>
          <w:b w:val="false"/>
          <w:i w:val="false"/>
          <w:color w:val="000000"/>
          <w:sz w:val="28"/>
        </w:rPr>
        <w:t>статье 47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"Об исполнительном производстве и статусе судебных исполнителей";</w:t>
      </w:r>
    </w:p>
    <w:bookmarkEnd w:id="24"/>
    <w:bookmarkStart w:name="z15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заключение органов опеки и попечительства Республики Казахстан об учете мнения ребенка, достигшего десятилетнего возраста, при принятии решения о его выезде с родителями либо иными законными представителями;</w:t>
      </w:r>
    </w:p>
    <w:bookmarkEnd w:id="25"/>
    <w:bookmarkStart w:name="z15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при выезде на постоянное место жительства граждан Республики Казахстан, не достигших восемнадцати лет, совместно с одним из законных представителей ребенка – нотариально заверенное согласие другого законного представителя ребенка, проживающего на территории Республики Казахстан. При отсутствии согласия выезд несовершеннолетнего может быть разрешен в судебном порядке;</w:t>
      </w:r>
    </w:p>
    <w:bookmarkEnd w:id="26"/>
    <w:bookmarkStart w:name="z15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копия документа, подтверждающего уплату консульского сбора.</w:t>
      </w:r>
    </w:p>
    <w:bookmarkEnd w:id="27"/>
    <w:bookmarkStart w:name="z15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Истребование от граждан других документов не допускается.</w:t>
      </w:r>
    </w:p>
    <w:bookmarkEnd w:id="28"/>
    <w:bookmarkStart w:name="z15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Перечень основных требований к оказанию государственной услуги изложен в </w:t>
      </w:r>
      <w:r>
        <w:rPr>
          <w:rFonts w:ascii="Times New Roman"/>
          <w:b w:val="false"/>
          <w:i w:val="false"/>
          <w:color w:val="000000"/>
          <w:sz w:val="28"/>
        </w:rPr>
        <w:t>приложении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2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– в редакции приказа и.о. Министра иностранных дел РК от 05.12.2025 </w:t>
      </w:r>
      <w:r>
        <w:rPr>
          <w:rFonts w:ascii="Times New Roman"/>
          <w:b w:val="false"/>
          <w:i w:val="false"/>
          <w:color w:val="000000"/>
          <w:sz w:val="28"/>
        </w:rPr>
        <w:t>№ 11-1-4/730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9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При сдаче услугополучателем всех необходимых документов услугодателю подтверждением принятия заявления на бумажном носителе является отметка на его копии с указанием даты его получения, фамилии, имени, отчества (при его наличии) лица, принявшего пакет документов.</w:t>
      </w:r>
    </w:p>
    <w:bookmarkEnd w:id="30"/>
    <w:bookmarkStart w:name="z40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В случае представления услугополучателем неполного пакета документов и (или) документов с истекшим сроком действия услугодатель отказывает в приеме заявления.</w:t>
      </w:r>
    </w:p>
    <w:bookmarkEnd w:id="31"/>
    <w:bookmarkStart w:name="z41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При предоставлении услугополучателем полного пакета документов (далее – документы) услугодатель в течение двух рабочих дней вносит сведения об услугополучателе в Единую информационную систему "Беркут" (далее – ЕИС "Беркут") с обеспечением полноты вносимой информации для согласования с Комитетом национальной безопасности Республики Казахстан (далее – Комитет национальной безопасности).</w:t>
      </w:r>
    </w:p>
    <w:bookmarkEnd w:id="32"/>
    <w:bookmarkStart w:name="z42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После внесения сведений в ЕИС "Беркут" услугодатель в течение двух рабочих дней направляет документы в органы внутренних дел по последнему месту регистрации услугополучателя в Республике Казахстан (далее – орган внутренних дел) через Департамент консульской службы Министерства иностранных дел Республики Казахстан (далее – Департамент консульской службы).</w:t>
      </w:r>
    </w:p>
    <w:bookmarkEnd w:id="33"/>
    <w:bookmarkStart w:name="z43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Орган внутренних дел рассматривает поступившие документы и принимает решение об оформлении разрешения на выезд за пределы Республики Казахстан на постоянное место жительства независимо от наличия у заявителя постоянной регистрации на территории Республики Казахстан на момент подачи заявления.</w:t>
      </w:r>
    </w:p>
    <w:bookmarkEnd w:id="34"/>
    <w:bookmarkStart w:name="z44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Орган внутренних дел письменно уведомляет услугодателя о результатах рассмотрения документов не позднее тридцати календарных дней с момента поступления документов через Департамент консульской службы с одновременным внесением отметки в ЕИС "Беркут".</w:t>
      </w:r>
    </w:p>
    <w:bookmarkEnd w:id="35"/>
    <w:bookmarkStart w:name="z45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При принятии органом внутренних дел положительного решения на выезд за пределы Республики Казахстан на постоянное место жительства услугодатель в течение пяти рабочих дней с момента поступления письменного уведомления органа внутренних дел и (или) появления разрешительной отметки в ЕИС "Беркут" выдает услугополучателю уведомление об оформлении решения на выезд за пределы Республики Казахстан на постоянное место жительства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Правилам, которое заверяется печатью и подписью консульского должностного лица Республики Казахстан.</w:t>
      </w:r>
    </w:p>
    <w:bookmarkEnd w:id="36"/>
    <w:bookmarkStart w:name="z46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В случае предварительного отказа органа внутренних дел в оформлении разрешения на выезд за пределы Республики Казахстан на постоянное место жительства услугодатель в течение 5 (пять) рабочих дней с момента поступления письменного уведомления органа внутренних дел и (или) появления отметки об отказе в ЕИС "Беркут" уведомляет и направляет услугополучателю проект предварительного решения об отказе в оказании государственной услуги, а также времени и месте (способе) проведения заслушивания для возможности выразить услугополучателю позицию по предварительному решению.</w:t>
      </w:r>
    </w:p>
    <w:bookmarkEnd w:id="37"/>
    <w:bookmarkStart w:name="z158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Уведомление о заслушивании направляется не менее чем за 3 (три) рабочих дня до завершения срока оказания государственной услуги.</w:t>
      </w:r>
    </w:p>
    <w:bookmarkEnd w:id="38"/>
    <w:bookmarkStart w:name="z159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Услугополучатель предоставляет или высказывает возражения к предварительному решению в срок не позднее 2 (двух) рабочих дней со дня получения предварительного решения.</w:t>
      </w:r>
    </w:p>
    <w:bookmarkEnd w:id="39"/>
    <w:bookmarkStart w:name="z160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отсутствии у услугополучателя возражений к предварительному решению, услугодатель направляет мотивированный отказ в оказании государственной услуги.</w:t>
      </w:r>
    </w:p>
    <w:bookmarkEnd w:id="40"/>
    <w:bookmarkStart w:name="z161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поступлении возражений услугополучателя, услугодатель направляет представленные возражения с представленными материалами (при их наличии) (далее – материалы) на рассмотрение в орган внутренних дел.</w:t>
      </w:r>
    </w:p>
    <w:bookmarkEnd w:id="41"/>
    <w:bookmarkStart w:name="z162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Получив возражения и материалы, орган внутренних дел рассматривает их и принимает решение об оформлении разрешения на выезд за пределы Республики Казахстан на постоянное место жительства либо мотивированном отказе в оказании государственной услуги, и уведомляет услугодателя.</w:t>
      </w:r>
    </w:p>
    <w:bookmarkEnd w:id="42"/>
    <w:bookmarkStart w:name="z163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принятии органом внутренних дел положительного решения по итогам рассмотрения материалов с возражениями, услугодатель выдает услугополучателю уведомление об оформлении решения на выезд за пределы Республики Казахстан на постоянное место жительства в порядке и сроки, предусмотренные в пункте 10 настоящих Правил.</w:t>
      </w:r>
    </w:p>
    <w:bookmarkEnd w:id="43"/>
    <w:bookmarkStart w:name="z164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отказа органа внутренних дел после рассмотрения материалов с возражениями, услугодатель в течение 5 (пять) рабочих дней с момента поступления уведомления органа внутренних дел направляет услугополучателю мотивированный отказ в оказании государственной услуги.</w:t>
      </w:r>
    </w:p>
    <w:bookmarkEnd w:id="4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11 – в редакции приказа и.о. Министра иностранных дел РК от 05.12.2025 </w:t>
      </w:r>
      <w:r>
        <w:rPr>
          <w:rFonts w:ascii="Times New Roman"/>
          <w:b w:val="false"/>
          <w:i w:val="false"/>
          <w:color w:val="000000"/>
          <w:sz w:val="28"/>
        </w:rPr>
        <w:t>№ 11-1-4/730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9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Срок рассмотрения документов об оформлении разрешения на выезд за пределы Республики Казахстан на постоянное место жительства исчисляется со дня подачи услугополучателем документов услугодателю и не превышает трех месяцев, включая срок рассмотрения в Комитете национальной безопасности и органе внутренних дел.</w:t>
      </w:r>
    </w:p>
    <w:bookmarkEnd w:id="45"/>
    <w:bookmarkStart w:name="z50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Учет лиц, получивших разрешение на постоянное место жительства за пределами Республики Казахстан, ведется в отдельном журнале по учету граждан Республики Казахстан, выехавших за пределы Республики Казахстан по временным делам и получивших разрешение на выезд за пределы Республики Казахстан на постоянное место жительства,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46"/>
    <w:bookmarkStart w:name="z51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В соответствии с подпунктом 11) пункта 2 </w:t>
      </w:r>
      <w:r>
        <w:rPr>
          <w:rFonts w:ascii="Times New Roman"/>
          <w:b w:val="false"/>
          <w:i w:val="false"/>
          <w:color w:val="000000"/>
          <w:sz w:val="28"/>
        </w:rPr>
        <w:t>статьи 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"О государственных услугах" услугодатель обеспечивает внесение данных в информационную систему мониторинга оказания государственных услуг о стадии оказания государственной услуги.</w:t>
      </w:r>
    </w:p>
    <w:bookmarkEnd w:id="47"/>
    <w:bookmarkStart w:name="z145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14-1. Министерство иностранных дел Республики Казахстан в течение трех рабочих дней с момента введения в действие изменений и (или) дополнений в настоящие Правила направляет информацию услугодателю и Единый контакт-центр.</w:t>
      </w:r>
    </w:p>
    <w:bookmarkEnd w:id="4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Глава 2 дополнена пунктом 14-1 в соответствии с приказом и.о. Министра иностранных дел РК от 23.11.2022 </w:t>
      </w:r>
      <w:r>
        <w:rPr>
          <w:rFonts w:ascii="Times New Roman"/>
          <w:b w:val="false"/>
          <w:i w:val="false"/>
          <w:color w:val="000000"/>
          <w:sz w:val="28"/>
        </w:rPr>
        <w:t>№ 11-1-4/628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2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Отказ в оказании государственной услуги осуществляется по основаниям, указанным в строке, порядковый номер 9, в перечне основных требований к оказанию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4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15 – в редакции приказа и.о. Министра иностранных дел РК от 23.11.2022 </w:t>
      </w:r>
      <w:r>
        <w:rPr>
          <w:rFonts w:ascii="Times New Roman"/>
          <w:b w:val="false"/>
          <w:i w:val="false"/>
          <w:color w:val="000000"/>
          <w:sz w:val="28"/>
        </w:rPr>
        <w:t>№ 11-1-4/628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6" w:id="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обжалования решений, действий (бездействия) центральных государственных органов, а также услугодателей и (или) их должностных лиц по вопросам оказания государственных услуг</w:t>
      </w:r>
    </w:p>
    <w:bookmarkEnd w:id="50"/>
    <w:bookmarkStart w:name="z57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Рассмотрение жалобы по вопросам оказания государственных услуг производится вышестоящим административным органом, должностным лицом, уполномоченным органом по оценке и контролю за качеством оказания государственных услуг (далее – орган, рассматривающий жалобу).</w:t>
      </w:r>
    </w:p>
    <w:bookmarkEnd w:id="51"/>
    <w:bookmarkStart w:name="z58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подается услугодателю и (или) должностному лицу, чье решение, действие (бездействие) обжалуются.</w:t>
      </w:r>
    </w:p>
    <w:bookmarkEnd w:id="52"/>
    <w:bookmarkStart w:name="z59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Услугодатель, должностное лицо, чье решение, действие (бездействие) обжалуются, не позднее трех рабочих дней со дня поступления жалобы направляют ее и административное дело в орган, рассматривающий жалобу.</w:t>
      </w:r>
    </w:p>
    <w:bookmarkEnd w:id="53"/>
    <w:bookmarkStart w:name="z60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услугодатель, должностное лицо, чье решение, действие (бездействие) обжалуются, вправе не направлять жалобу в орган, рассматривающий жалобу, если он в течение трех рабочих дней примет решение либо иное административное действие, полностью удовлетворяющие требованиям, указанным в жалобе.</w:t>
      </w:r>
    </w:p>
    <w:bookmarkEnd w:id="54"/>
    <w:bookmarkStart w:name="z61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Жалоба услугополучателя, поступившая в адрес услугодателя,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25 Закона Республики Казахстан "О государственных услугах", подлежит рассмотрению в течение пяти рабочих дней со дня ее регистрации.</w:t>
      </w:r>
    </w:p>
    <w:bookmarkEnd w:id="55"/>
    <w:bookmarkStart w:name="z62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услугополучателя, поступившая в адрес уполномоченного органа по оценке и контролю за качеством оказания государственных услуг, подлежит рассмотрению в течение пятнадцати рабочих дней со дня ее регистрации.</w:t>
      </w:r>
    </w:p>
    <w:bookmarkEnd w:id="56"/>
    <w:bookmarkStart w:name="z63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иное не предусмотрено законами Республики Казахстан, обращение в суд допускается после обжалования в досудебном порядке согласно пункту 5 статьи 91 Административного процедурно-процессуального кодекса Республики Казахстан.</w:t>
      </w:r>
    </w:p>
    <w:bookmarkEnd w:id="5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приема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направления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граждан Республики Казахстан,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выехавших за пределы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временным делам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изъявивших желание остаться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там на постоянное место жительства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с изменениями, внесенными приказом и.о. Министра иностранных дел РК от 23.11.2022 </w:t>
      </w:r>
      <w:r>
        <w:rPr>
          <w:rFonts w:ascii="Times New Roman"/>
          <w:b w:val="false"/>
          <w:i w:val="false"/>
          <w:color w:val="ff0000"/>
          <w:sz w:val="28"/>
        </w:rPr>
        <w:t>№ 11-1-4/628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65" w:id="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САУАЛНАМА–ӨТІНІШ/ЗАЯВЛЕНИЕ – АНКЕТА</w:t>
      </w:r>
    </w:p>
    <w:bookmarkEnd w:id="58"/>
    <w:p>
      <w:pPr>
        <w:spacing w:after="0"/>
        <w:ind w:left="0"/>
        <w:jc w:val="both"/>
      </w:pPr>
      <w:bookmarkStart w:name="z66" w:id="59"/>
      <w:r>
        <w:rPr>
          <w:rFonts w:ascii="Times New Roman"/>
          <w:b w:val="false"/>
          <w:i w:val="false"/>
          <w:color w:val="000000"/>
          <w:sz w:val="28"/>
        </w:rPr>
        <w:t>
      Жеке сәйкестендіру нөмірі/Индивидуальный идентификационный номер</w:t>
      </w:r>
    </w:p>
    <w:bookmarkEnd w:id="59"/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drawing>
          <wp:inline distT="0" distB="0" distL="0" distR="0">
            <wp:extent cx="2705100" cy="190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2705100" cy="190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Тегі/Фамилия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6134100" cy="190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134100" cy="190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Аты/Имя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6134100" cy="190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134100" cy="190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Әкесінің аты (бар болған жағдайда) / Отчество (при его наличии)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6134100" cy="190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134100" cy="190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Туған күні / Дата рождения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күні/день</w:t>
            </w:r>
          </w:p>
          <w:bookmarkEnd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4953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953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айы/месяц</w:t>
            </w:r>
          </w:p>
          <w:bookmarkEnd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4953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953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жылы/год</w:t>
            </w:r>
          </w:p>
          <w:bookmarkEnd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9271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271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Жынысы / Пол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 / мужской</w:t>
            </w:r>
          </w:p>
          <w:bookmarkEnd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794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94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әйел /женский</w:t>
            </w:r>
          </w:p>
          <w:bookmarkEnd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794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94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77" w:id="65"/>
      <w:r>
        <w:rPr>
          <w:rFonts w:ascii="Times New Roman"/>
          <w:b w:val="false"/>
          <w:i w:val="false"/>
          <w:color w:val="000000"/>
          <w:sz w:val="28"/>
        </w:rPr>
        <w:t>
      7. Азаматтығы / Гражданство</w:t>
      </w:r>
    </w:p>
    <w:bookmarkEnd w:id="65"/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drawing>
          <wp:inline distT="0" distB="0" distL="0" distR="0">
            <wp:extent cx="3848100" cy="190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3848100" cy="190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8. Ұлты / Национальность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3848100" cy="190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3848100" cy="190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8-1. Байланыс деректері (мекенжайы, телефон нөмірі, электрондық пошта) /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Контактные данные (адрес, номер телефона, электронная почта)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___________________________________________________________________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8-2. Елден кету күні / Дата выезда из страны _____________________________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 Туған жері / Место рождения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 / Страна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/ Республикалық маңызы бар қала / Область / Город республиканского значения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/ Республикалық маңызы бар қаладағы аудан/ Облыстық маңызы бар қала / Район / Район в городе республиканского значения /Город областного значения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 / Аудандық маңызы бар қала/ Облыстық маңызы бар қаладағы аудан / Округ / Город районного значения / Район в городе областного значения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 / Населенный пункт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 Қайдан кетеді/Откуда выбывает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 / Страна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 / Республикалық маңызы бар қала /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Область / Город республиканского значения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/ Республикалық маңызы бар қаладағы аудан/ Облыстық маңызы бар қала /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 / Район в городе республиканского значения /Город областного значения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Округ / Аудандық маңызы бар қала/ Облыстық маңызы бар қаладағы аудан /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Округ / Город районного значения / Район в городе областного значения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 / Населенный пункт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 Қайда кетеді / Куда выбывает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Ел/ Страна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 / Населенный пункт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 Кету мақсаты/ Цель выбытия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Жұмысқа байланысты/В связи с работой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" w:id="66"/>
          <w:p>
            <w:pPr>
              <w:spacing w:after="20"/>
              <w:ind w:left="20"/>
              <w:jc w:val="both"/>
            </w:pPr>
          </w:p>
          <w:bookmarkEnd w:id="66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794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94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Оқуға байланысты / В связи с учебой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" w:id="67"/>
          <w:p>
            <w:pPr>
              <w:spacing w:after="20"/>
              <w:ind w:left="20"/>
              <w:jc w:val="both"/>
            </w:pPr>
          </w:p>
          <w:bookmarkEnd w:id="67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794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94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Отбасылық жағдайға байланыста/ Семейные обсоятельства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" w:id="68"/>
          <w:p>
            <w:pPr>
              <w:spacing w:after="20"/>
              <w:ind w:left="20"/>
              <w:jc w:val="both"/>
            </w:pPr>
          </w:p>
          <w:bookmarkEnd w:id="68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794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94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 Басқа / Другое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" w:id="69"/>
          <w:p>
            <w:pPr>
              <w:spacing w:after="20"/>
              <w:ind w:left="20"/>
              <w:jc w:val="both"/>
            </w:pPr>
          </w:p>
          <w:bookmarkEnd w:id="69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794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94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82" w:id="70"/>
      <w:r>
        <w:rPr>
          <w:rFonts w:ascii="Times New Roman"/>
          <w:b w:val="false"/>
          <w:i w:val="false"/>
          <w:color w:val="000000"/>
          <w:sz w:val="28"/>
        </w:rPr>
        <w:t>
      Келесі бөлімдерді 16 және одан жоғары жастағы адамдар толтыруы тиіс / В дальнейших разделах необходимо заполнить лицам в возрасте 16 лет и старше.</w:t>
      </w:r>
    </w:p>
    <w:bookmarkEnd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Көрсетілген нұсқалардың біреуін таңдаңыз / Выберите один из указанных вариантов.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 Қоғамдық санаты / Общественная категория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Жалдамалы (ақы төленетін) қызметкер (ұйымда, мекемеде, жеке тұлғаларда, шаруа немесе фермер қожалығында) / Наемный (оплачиваемый) работник (в организации, предприятии, у отдельных физических лиц, крестьянском или фермерском хозяйстве)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" w:id="71"/>
          <w:p>
            <w:pPr>
              <w:spacing w:after="20"/>
              <w:ind w:left="20"/>
              <w:jc w:val="both"/>
            </w:pPr>
          </w:p>
          <w:bookmarkEnd w:id="71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794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94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Өзін-өзі жұмыспен қамтыған қызметкер (жұмыс беруші, өз бетінше жұмыс істейтін (өз есебінен жұмыс істейтін), отбасы кәсіпорнының көмекші (ақы төленбейтін) қызметкері, кооператив мүшесі және жеке аулада жұмыс істейтін қызметкер / Самозанятый работник (работодатель, самостоятельные работники (работающие за свой счет), помогающие не оплачиваемые работники семейных предприятий, члены кооперативов и занятые в личном подсобном хозяйстве)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" w:id="72"/>
          <w:p>
            <w:pPr>
              <w:spacing w:after="20"/>
              <w:ind w:left="20"/>
              <w:jc w:val="both"/>
            </w:pPr>
          </w:p>
          <w:bookmarkEnd w:id="72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794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94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Жұмыссыз / Безработный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" w:id="73"/>
          <w:p>
            <w:pPr>
              <w:spacing w:after="20"/>
              <w:ind w:left="20"/>
              <w:jc w:val="both"/>
            </w:pPr>
          </w:p>
          <w:bookmarkEnd w:id="73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794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94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Студент / Студент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" w:id="74"/>
          <w:p>
            <w:pPr>
              <w:spacing w:after="20"/>
              <w:ind w:left="20"/>
              <w:jc w:val="both"/>
            </w:pPr>
          </w:p>
          <w:bookmarkEnd w:id="74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794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94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Зейнеткер / Пенсионер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" w:id="75"/>
          <w:p>
            <w:pPr>
              <w:spacing w:after="20"/>
              <w:ind w:left="20"/>
              <w:jc w:val="both"/>
            </w:pPr>
          </w:p>
          <w:bookmarkEnd w:id="75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794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94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 Өзгелер (оқушылар, үй шаруашылығындағы әйелдер және тағы басқа) / Прочие (учащиеся, домохозяйки и так далее)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" w:id="76"/>
          <w:p>
            <w:pPr>
              <w:spacing w:after="20"/>
              <w:ind w:left="20"/>
              <w:jc w:val="both"/>
            </w:pPr>
          </w:p>
          <w:bookmarkEnd w:id="76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794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94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 Білім деңгейі / Уровень образования (Тіркеу сәтінде жеткен ең жоғарғы білім деңгейін көрсету қажет / Необходимо указать максимально достигнутый уровень образования на момент регистрации)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 Білімі бойынша мамандығы / Специальность по образованию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Сәулет-құрылыс /Архитектурно-строительная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" w:id="77"/>
          <w:p>
            <w:pPr>
              <w:spacing w:after="20"/>
              <w:ind w:left="20"/>
              <w:jc w:val="both"/>
            </w:pPr>
          </w:p>
          <w:bookmarkEnd w:id="77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794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94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Жоғары / Высшее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" w:id="78"/>
          <w:p>
            <w:pPr>
              <w:spacing w:after="20"/>
              <w:ind w:left="20"/>
              <w:jc w:val="both"/>
            </w:pPr>
          </w:p>
          <w:bookmarkEnd w:id="78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794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94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Медициналық / Медицинская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" w:id="79"/>
          <w:p>
            <w:pPr>
              <w:spacing w:after="20"/>
              <w:ind w:left="20"/>
              <w:jc w:val="both"/>
            </w:pPr>
          </w:p>
          <w:bookmarkEnd w:id="79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794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94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Педагогикалық / Педагогическая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" w:id="80"/>
          <w:p>
            <w:pPr>
              <w:spacing w:after="20"/>
              <w:ind w:left="20"/>
              <w:jc w:val="both"/>
            </w:pPr>
          </w:p>
          <w:bookmarkEnd w:id="80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794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94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Орта техникалық және кәсіптік/ Среднее техническое и профессиональное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" w:id="81"/>
          <w:p>
            <w:pPr>
              <w:spacing w:after="20"/>
              <w:ind w:left="20"/>
              <w:jc w:val="both"/>
            </w:pPr>
          </w:p>
          <w:bookmarkEnd w:id="81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794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94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Техникалық / Техническая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" w:id="82"/>
          <w:p>
            <w:pPr>
              <w:spacing w:after="20"/>
              <w:ind w:left="20"/>
              <w:jc w:val="both"/>
            </w:pPr>
          </w:p>
          <w:bookmarkEnd w:id="82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794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94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Экономикалық / Экономическая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" w:id="83"/>
          <w:p>
            <w:pPr>
              <w:spacing w:after="20"/>
              <w:ind w:left="20"/>
              <w:jc w:val="both"/>
            </w:pPr>
          </w:p>
          <w:bookmarkEnd w:id="83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794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94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Жалпы орта / Общее среднее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" w:id="84"/>
          <w:p>
            <w:pPr>
              <w:spacing w:after="20"/>
              <w:ind w:left="20"/>
              <w:jc w:val="both"/>
            </w:pPr>
          </w:p>
          <w:bookmarkEnd w:id="84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794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94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Заңгерлік / Юридическая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" w:id="85"/>
          <w:p>
            <w:pPr>
              <w:spacing w:after="20"/>
              <w:ind w:left="20"/>
              <w:jc w:val="both"/>
            </w:pPr>
          </w:p>
          <w:bookmarkEnd w:id="85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794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94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Ауыл шаруашылығы / Сельскохозяйственная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" w:id="86"/>
          <w:p>
            <w:pPr>
              <w:spacing w:after="20"/>
              <w:ind w:left="20"/>
              <w:jc w:val="both"/>
            </w:pPr>
          </w:p>
          <w:bookmarkEnd w:id="86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794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94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Негізгі орта /Основное среднее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" w:id="87"/>
          <w:p>
            <w:pPr>
              <w:spacing w:after="20"/>
              <w:ind w:left="20"/>
              <w:jc w:val="both"/>
            </w:pPr>
          </w:p>
          <w:bookmarkEnd w:id="87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794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94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 Басқа / Другая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" w:id="88"/>
          <w:p>
            <w:pPr>
              <w:spacing w:after="20"/>
              <w:ind w:left="20"/>
              <w:jc w:val="both"/>
            </w:pPr>
          </w:p>
          <w:bookmarkEnd w:id="88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794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94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 Неке жағдайы / Состояние в браке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Ешқашан некеге тұрмаған / Никогда не состоял (а) в браке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Некеге тұрған / Состоит в браке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Тұл еркек (жесір әйел) /Вдовец (вдова)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Ажырасқан / Разведен (а)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" w:id="89"/>
          <w:p>
            <w:pPr>
              <w:spacing w:after="20"/>
              <w:ind w:left="20"/>
              <w:jc w:val="both"/>
            </w:pPr>
          </w:p>
          <w:bookmarkEnd w:id="89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794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94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" w:id="90"/>
          <w:p>
            <w:pPr>
              <w:spacing w:after="20"/>
              <w:ind w:left="20"/>
              <w:jc w:val="both"/>
            </w:pPr>
          </w:p>
          <w:bookmarkEnd w:id="90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794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94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" w:id="91"/>
          <w:p>
            <w:pPr>
              <w:spacing w:after="20"/>
              <w:ind w:left="20"/>
              <w:jc w:val="both"/>
            </w:pPr>
          </w:p>
          <w:bookmarkEnd w:id="91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794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94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" w:id="92"/>
          <w:p>
            <w:pPr>
              <w:spacing w:after="20"/>
              <w:ind w:left="20"/>
              <w:jc w:val="both"/>
            </w:pPr>
          </w:p>
          <w:bookmarkEnd w:id="92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794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94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</w:p>
        </w:tc>
      </w:tr>
    </w:tbl>
    <w:bookmarkStart w:name="z105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Осымен бір уақытта менің кәмелетке толмаған балаларыма шығу құжаттарын ресімдеп беруді сұраймын / Одновременно прошу оформить документы на выезд моим несовершеннолетним детям</w:t>
      </w:r>
    </w:p>
    <w:bookmarkEnd w:id="9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Тегі, аты, әкесінің аты (болған жағдайда) /Фамилия, имя, отчество (при его наличии)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сәйкестендіру нөмірі /Индивидуальный идентификационный номер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Туған күні / Дата рождения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Паспорт № / № паспорта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Жынысы / Пол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06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Жақын туыстары (ата-анасы, жұбайлары (оның ішінде бұрынғы), балалары) туралы мәліметтер / Сведения о близких родственниках (родители, супруги (в том числе бывшие), дети)</w:t>
      </w:r>
    </w:p>
    <w:bookmarkEnd w:id="9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Тегі, аты, әкесінің аты (болған жағдайда) /Фамилия, имя, отчество (при его наличии)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сәйкестендіру нөмірі/Индивидуальный идентификационный номер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Туыстық дәрежесі (егер қайтыс болса қайтыс болғаны туралы куәлік қоса беріледі) / Степень родства (если умерли, приложить свидетельство о смерти)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Туған жылы және орны /Год и место рождения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Болу елі мен тұрғылықты мекенжайы /Страна пребывания и адрес места жительства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орны /Место работы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Некесі (лері) тіркелген орын (тіркелген некесі (лері) бар адамдар үшін) / Место регистрации брака (-ов) (для лиц, имеющих зарегистрированный (-ые) брак (-и)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07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Соңғы 5 жыл ішіндегі еңбек қызметі / Трудовая деятельность за последние 5 лет</w:t>
      </w:r>
    </w:p>
    <w:bookmarkEnd w:id="9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Орналасқан және босаған жылы / Год поступления и увольнения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Кәсіпорының, мекеменің атауы /Наименование предприятия, учреждения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Кәсіпорының, мекеменің мекенжайы /Адрес предприятия, учреждения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орны /Место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Лауазымы /Занимаемая должность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мемлекеттік құпияларына, оның ішінде бұрынғы жұмыс (қызмет) орындары бойынша) рұқсатының бар/жоғы / Наличие допуска к государственным секретам Республики Казахстан, в том числе по прежним местам работы (службы)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108" w:id="96"/>
      <w:r>
        <w:rPr>
          <w:rFonts w:ascii="Times New Roman"/>
          <w:b w:val="false"/>
          <w:i w:val="false"/>
          <w:color w:val="000000"/>
          <w:sz w:val="28"/>
        </w:rPr>
        <w:t>
      Сауалнама-өтініште біле тұра көрсетілген жалған деректерге қатысты жауапкершілік туралы ескертілдім (Негіз: "Халықтың көші-қоны туралы" Қазақстан Республикасының Заңы). Мемлекеттік қызмет көрсету үшін талап етілетін, қолжетімділігі шектеулі дербес деректерге қол жеткізуге келісімімді беремін.</w:t>
      </w:r>
    </w:p>
    <w:bookmarkEnd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Предупрежден(-а) об ответственности за заведомо ложные данные в заявлении-анкете (основание: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миграции населения"). Даю согласие на доступ к персональным данным ограниченного доступа, которые требуются для оказания государственной услуги.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(көрсетілетін қызметті алушының қолы/подпись услугополучателя)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20 ___ жылғы "___" _____________ / "_____" ___________ 20 __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Тіркелген күні / Дата регистрации: ______________________________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приема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направления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граждан Республики Казахстан,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выехавших за пределы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временным делам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изъявивших желание остаться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там на постоянное место жительства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 исключено приказом и.о. Министра иностранных дел РК от 23.11.2022 </w:t>
      </w:r>
      <w:r>
        <w:rPr>
          <w:rFonts w:ascii="Times New Roman"/>
          <w:b w:val="false"/>
          <w:i w:val="false"/>
          <w:color w:val="ff0000"/>
          <w:sz w:val="28"/>
        </w:rPr>
        <w:t>№ 11-1-4/628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приема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направления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граждан Республики Казахстан,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выехавших за пределы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временным делам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изъявивших желание остаться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там на постоянное место жительства</w:t>
            </w:r>
          </w:p>
        </w:tc>
      </w:tr>
    </w:tbl>
    <w:bookmarkStart w:name="z115" w:id="9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основных требований к оказанию государственной услуги "Прием и направление документов граждан Республики Казахстан, выехавших за пределы Республики Казахстан по временным делам и изъявивших желание остаться там на постоянное место жительство</w:t>
      </w:r>
    </w:p>
    <w:bookmarkEnd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приложения 3 – в редакции приказа и.о. Министра иностранных дел РК от 05.12.2025 </w:t>
      </w:r>
      <w:r>
        <w:rPr>
          <w:rFonts w:ascii="Times New Roman"/>
          <w:b w:val="false"/>
          <w:i w:val="false"/>
          <w:color w:val="ff0000"/>
          <w:sz w:val="28"/>
        </w:rPr>
        <w:t>№ 11-1-4/730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Сноска. Приложение 3 с изменениями, внесенными приказами и.о. Министра иностранных дел РК от 23.11.2022 </w:t>
      </w:r>
      <w:r>
        <w:rPr>
          <w:rFonts w:ascii="Times New Roman"/>
          <w:b w:val="false"/>
          <w:i w:val="false"/>
          <w:color w:val="000000"/>
          <w:sz w:val="28"/>
        </w:rPr>
        <w:t>№ 11-1-4/628</w:t>
      </w:r>
      <w:r>
        <w:rPr>
          <w:rFonts w:ascii="Times New Roman"/>
          <w:b w:val="false"/>
          <w:i w:val="false"/>
          <w:color w:val="00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05.12.2025 </w:t>
      </w:r>
      <w:r>
        <w:rPr>
          <w:rFonts w:ascii="Times New Roman"/>
          <w:b w:val="false"/>
          <w:i w:val="false"/>
          <w:color w:val="000000"/>
          <w:sz w:val="28"/>
        </w:rPr>
        <w:t>№ 11-1-4/730</w:t>
      </w:r>
      <w:r>
        <w:rPr>
          <w:rFonts w:ascii="Times New Roman"/>
          <w:b w:val="false"/>
          <w:i w:val="false"/>
          <w:color w:val="00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30.09.2025 </w:t>
      </w:r>
      <w:r>
        <w:rPr>
          <w:rFonts w:ascii="Times New Roman"/>
          <w:b w:val="false"/>
          <w:i w:val="false"/>
          <w:color w:val="000000"/>
          <w:sz w:val="28"/>
        </w:rPr>
        <w:t>№ 11-1-4/577</w:t>
      </w:r>
      <w:r>
        <w:rPr>
          <w:rFonts w:ascii="Times New Roman"/>
          <w:b w:val="false"/>
          <w:i w:val="false"/>
          <w:color w:val="000000"/>
          <w:sz w:val="28"/>
        </w:rPr>
        <w:t xml:space="preserve"> (вводится в действие с 01.01.2026).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услугодателя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Загранучреждения Республики Казахстан (далее – услугодатель), Министерство внутренних дел Республики Казахстан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Способы предоставления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заявлений и выдача результатов оказания государственной услуги осуществляется загранучреждениями Республики Казахстан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(три) месяца.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Бумажная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Уведомление об оформлении разрешения на выезд за пределы Республики Казахстан на постоянное место жительства либо мотивированный отказ.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оплаты, взимаемой с услугополучателя при оказании государственной услуги, и способы ее взимания в случаях, предусмотренных законодательством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"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Государственная услуга оказывается физическим лицам на платной основе по ставкам консульского сбора в соответствии с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Налоговым кодексом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 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иностранных дел Республики Казахстан от 20 мая 2019 года № 11-1-4/227 "Об утверждении ставок консульского сбора за совершение консульских действий на территории иностранного государства" (зарегистрирован в Реестре государственной регистрации нормативных правовых актов под № 18702).</w:t>
            </w:r>
          </w:p>
          <w:bookmarkEnd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консульского сбора осуществляется в наличной или безналичной форме через банки второго уровня или организации, осуществляющие отдельные виды банковских операций.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Условия освобождения от уплаты консульского сбора регламентируется в соответствии с Налоговым кодексом Республики Казахстан.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График работы услугодателя, государственной корпорации и объектов информации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 понедельника по пятницу включительно, с 9:00 до 18:30 часов с перерывом на обед с 13:00 до 14:30 часов, кроме выходных и праздничных дней,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Трудовому Кодексу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Казахстан.</w:t>
            </w:r>
          </w:p>
          <w:bookmarkEnd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документов осуществляется услугодателем с 09:30 до 12:30 часов, а выдача результатов оказания государственной услуги с 16:00 до 17:00 часов. Среда – не приемный день.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иностранных государствах с жарким и влажным климатом график работы устанавливается применительно к местным условиям.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услуга оказывается в порядке очереди, без ускоренного обслуживания, возможно бронирование очереди посредством объектов информатизации услугодателя.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Адреса мест оказания государственной услуги и график работы загранучреждений размещены на интернет-ресурсе Министерства иностранных дел Республики Казахстан www.gov.kz.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документов и сведений, истребуемых у услугополучателя для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"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1) заявление-анкета по форме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приложению 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настоящим Правилам;</w:t>
            </w:r>
          </w:p>
          <w:bookmarkEnd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документ, удостоверяющий личность либо электронный документ из сервиса цифровых документов (для идентификации личности);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приеме паспорта гражданина Республики Казахстан и (или) свидетельства или справки о рождении ребенка услугодатель воспроизводит их копии, после чего возвращает оригиналы услугополучателю. Оригинал удостоверения личности Республики Казахстан изымается.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отсутствия, утери или истечения срока действия удостоверения личности или паспорта гражданина Республики Казахстан, услугополучателем представляется письменное объяснение в свободной форме.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случае отсутствия, утери или истечения срока действия паспорта гражданина Республики Казахстан, услугополучателем одновременно с письменным объяснением представляются документы на изготовление паспорта гражданина Республики Казахстан, находящегося за границей, в соответствии с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иностранных дел Республики Казахстан от 12 мая 2020 года № 11-1-4/149 "Об утверждении Правил оказания государственной услуги "Прием документов и препровождение их на изготовление паспортов гражданам Республики Казахстан, находящимся за границей" (зарегистрирован в реестре государственной регистрации нормативных правовых актов под № 20627);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3) при наличии обязательств перед членами семьи – получателями алиментов – соглашение об уплате алиментов, заключенное в порядке, предусмотренном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главой 22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Кодекса Республики Казахстан "О браке (супружестве) и семье" (далее – Кодекс), если на территории Республики Казахстан постоянно проживают члены семьи выезжающего, которым он по закону обязан предоставлять содержание. При не достижении соглашения выезжающим представляется решение суда об определении размера алиментов в твердой денежной сумме или единовременной выплате алиментов либо предоставлении определенного имущества в счет алиментов, или уплате алиментов иным способом, либо установлении факта отсутствия у выезжающего предусмотренных законом препятствий для выезда;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4) если услугополучатель является должником по исполнительному производству в Республике Казахстан – документы, подтверждающие прекращение исполнительного производства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статье 47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Закона Республики Казахстан "Об исполнительном производстве и статусе судебных исполнителей";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заключение органов опеки и попечительства Республики Казахстан об учете мнения ребенка, достигшего десятилетнего возраста, при принятии решения о его выезде с родителями либо иными законными представителями;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при выезде на постоянное место жительства граждан Республики Казахстан, не достигших восемнадцати лет, совместно с одним из законных представителей ребенка – нотариально заверенное согласие другого законного представителя ребенка, проживающего на территории Республики Казахстан. При отсутствии согласия выезд несовершеннолетнего может быть разрешен в судебном порядке;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копия документа, подтверждающего уплату консульского сбора.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Основания для отказа в оказании государственной услуги, установленные законами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"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Услугодатель отказывает в оказании государственной услуги по следующим основаниям:</w:t>
            </w:r>
          </w:p>
          <w:bookmarkEnd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установление недостоверности документов, представленных услугополучателем для получения государственной услуги, и (или) данных (сведений), содержащихся в них;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несоответствие услугополучателя и (или) представленных материалов, объектов, данных и сведений, необходимых для оказания государственной услуги, требованиям настоящих Правил;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3) отсутствие согласия услугополучателя, предоставляемого в соответствии со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статьей 8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Закона Республики Казахстан "О персональных данных и их защите", на доступ к персональным данным ограниченного доступа, которые требуются для оказания государственной услуги;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отрицательный ответ уполномоченного государственного органа на запрос о согласовании, который требуется для оказания государственной услуги, а также отрицательное заключение экспертизы, исследования либо проверки;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в отношении услугополучателя имеется вступившее в законную силу решение (приговор) суда о запрещении деятельности или отдельных видов деятельности, требующих получения определенной государственной услуги;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в отношении услугополучателя имеется вступившее в законную силу решение суда, на основании которого услугополучатель лишен специального права, связанного с получением государственной услуги.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Иные требования с учетом особенностей оказания государственной услуги, в том числе оказываемой в электронной форме и через Государственную корпорацию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Контактные телефоны справочных служб по вопросам оказания государственной услуги указаны на интернет ресурсе www.gov.kz раздел "Государственные услуги", Единого контакт-центра по вопросам оказания государственных услуг: 1414, 8 800 080 7777.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приема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направления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граждан Республики Казахстан,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выехавших за пределы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временным делам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изъявивших желание остаться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там на постоянное место жительства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38" w:id="10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Уведомление об оформлении разрешения на выезд за пределы Республики Казахстан на постоянное место жительства</w:t>
      </w:r>
    </w:p>
    <w:bookmarkEnd w:id="102"/>
    <w:p>
      <w:pPr>
        <w:spacing w:after="0"/>
        <w:ind w:left="0"/>
        <w:jc w:val="both"/>
      </w:pPr>
      <w:bookmarkStart w:name="z139" w:id="103"/>
      <w:r>
        <w:rPr>
          <w:rFonts w:ascii="Times New Roman"/>
          <w:b w:val="false"/>
          <w:i w:val="false"/>
          <w:color w:val="000000"/>
          <w:sz w:val="28"/>
        </w:rPr>
        <w:t>
      Выезд на постоянное место жительство в ________________ РАЗРЕШЕН</w:t>
      </w:r>
    </w:p>
    <w:bookmarkEnd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Основание: Решение Департамента полиции 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№___________ от "___" ___________ 20___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Консульское должностное лицо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(место подписи и печати)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приема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направления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граждан Республики Казахстан,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выехавших за пределы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временным делам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изъявивших желание остаться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там на постоянное место жительства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42" w:id="10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Журнал по учету граждан Республики Казахстан, выехавших за пределы Республики Казахстан по временным делам и получивших разрешение на выезд за пределы Республики Казахстан на постоянное место жительства</w:t>
      </w:r>
    </w:p>
    <w:bookmarkEnd w:id="10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обращения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его наличии)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рождения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паспорта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выдачи уведомления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Контактные данные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media/document_image_rId12.jpeg" Type="http://schemas.openxmlformats.org/officeDocument/2006/relationships/image" Id="rId12"/><Relationship Target="media/document_image_rId13.jpeg" Type="http://schemas.openxmlformats.org/officeDocument/2006/relationships/image" Id="rId13"/><Relationship Target="media/document_image_rId14.jpeg" Type="http://schemas.openxmlformats.org/officeDocument/2006/relationships/image" Id="rId14"/><Relationship Target="media/document_image_rId15.jpeg" Type="http://schemas.openxmlformats.org/officeDocument/2006/relationships/image" Id="rId15"/><Relationship Target="media/document_image_rId16.jpeg" Type="http://schemas.openxmlformats.org/officeDocument/2006/relationships/image" Id="rId16"/><Relationship Target="media/document_image_rId17.jpeg" Type="http://schemas.openxmlformats.org/officeDocument/2006/relationships/image" Id="rId17"/><Relationship Target="media/document_image_rId18.jpeg" Type="http://schemas.openxmlformats.org/officeDocument/2006/relationships/image" Id="rId18"/><Relationship Target="media/document_image_rId19.jpeg" Type="http://schemas.openxmlformats.org/officeDocument/2006/relationships/image" Id="rId19"/><Relationship Target="media/document_image_rId20.jpeg" Type="http://schemas.openxmlformats.org/officeDocument/2006/relationships/image" Id="rId20"/><Relationship Target="media/document_image_rId21.jpeg" Type="http://schemas.openxmlformats.org/officeDocument/2006/relationships/image" Id="rId21"/><Relationship Target="media/document_image_rId22.jpeg" Type="http://schemas.openxmlformats.org/officeDocument/2006/relationships/image" Id="rId22"/><Relationship Target="media/document_image_rId23.jpeg" Type="http://schemas.openxmlformats.org/officeDocument/2006/relationships/image" Id="rId23"/><Relationship Target="media/document_image_rId24.jpeg" Type="http://schemas.openxmlformats.org/officeDocument/2006/relationships/image" Id="rId24"/><Relationship Target="media/document_image_rId25.jpeg" Type="http://schemas.openxmlformats.org/officeDocument/2006/relationships/image" Id="rId25"/><Relationship Target="media/document_image_rId26.jpeg" Type="http://schemas.openxmlformats.org/officeDocument/2006/relationships/image" Id="rId26"/><Relationship Target="media/document_image_rId27.jpeg" Type="http://schemas.openxmlformats.org/officeDocument/2006/relationships/image" Id="rId27"/><Relationship Target="media/document_image_rId28.jpeg" Type="http://schemas.openxmlformats.org/officeDocument/2006/relationships/image" Id="rId28"/><Relationship Target="media/document_image_rId29.jpeg" Type="http://schemas.openxmlformats.org/officeDocument/2006/relationships/image" Id="rId29"/><Relationship Target="media/document_image_rId30.jpeg" Type="http://schemas.openxmlformats.org/officeDocument/2006/relationships/image" Id="rId30"/><Relationship Target="media/document_image_rId31.jpeg" Type="http://schemas.openxmlformats.org/officeDocument/2006/relationships/image" Id="rId31"/><Relationship Target="media/document_image_rId32.jpeg" Type="http://schemas.openxmlformats.org/officeDocument/2006/relationships/image" Id="rId32"/><Relationship Target="media/document_image_rId33.jpeg" Type="http://schemas.openxmlformats.org/officeDocument/2006/relationships/image" Id="rId33"/><Relationship Target="media/document_image_rId34.jpeg" Type="http://schemas.openxmlformats.org/officeDocument/2006/relationships/image" Id="rId34"/><Relationship Target="media/document_image_rId35.jpeg" Type="http://schemas.openxmlformats.org/officeDocument/2006/relationships/image" Id="rId35"/><Relationship Target="media/document_image_rId36.jpeg" Type="http://schemas.openxmlformats.org/officeDocument/2006/relationships/image" Id="rId36"/><Relationship Target="media/document_image_rId37.jpeg" Type="http://schemas.openxmlformats.org/officeDocument/2006/relationships/image" Id="rId37"/><Relationship Target="media/document_image_rId38.jpeg" Type="http://schemas.openxmlformats.org/officeDocument/2006/relationships/image" Id="rId38"/><Relationship Target="media/document_image_rId39.jpeg" Type="http://schemas.openxmlformats.org/officeDocument/2006/relationships/image" Id="rId39"/><Relationship Target="media/document_image_rId40.jpeg" Type="http://schemas.openxmlformats.org/officeDocument/2006/relationships/image" Id="rId40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