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78307" w14:textId="09783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Западно-Казахстанской области № 187 от 21 июля 2015 года "Об утверждении регламентов государственных услуг в сфере архитектуры и градостроительства"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29 ноября 2017 года № 293. Зарегистрировано Департаментом юстиции Западно-Казахстанской области 21 декабря 2017 года № 4988. Утратило силу постановлением акимата Западно-Казахстанской области от 30 июля 2020 года № 179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30.07.2020 </w:t>
      </w:r>
      <w:r>
        <w:rPr>
          <w:rFonts w:ascii="Times New Roman"/>
          <w:b w:val="false"/>
          <w:i w:val="false"/>
          <w:color w:val="ff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21 июля 2015 года №187 "Об утверждении регламентов государственных услуг в сфере архитектуры и градостроительства" (зарегистрированное в Реестре государственной регистрации нормативных правовых актов №4019, опубликованный в газетах "Орал өңірі" и "Приуралье" 12 сентября 2015 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1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"Предоставление исходных материалов при разработке проектов строительства и реконструкции (перепланировки и переоборудования)";";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исходных материалов при разработке проектов строительства и реконструкции (перепланировки и переоборудования)",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по определению адреса объектов недвижимости на территории Западно-Казахстанской области"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утвержденном указанным постановлением: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абзац </w:t>
      </w:r>
      <w:r>
        <w:rPr>
          <w:rFonts w:ascii="Times New Roman"/>
          <w:b w:val="false"/>
          <w:i w:val="false"/>
          <w:color w:val="000000"/>
          <w:sz w:val="28"/>
        </w:rPr>
        <w:t>1 пункта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"Государственная услуга оказывается местными исполнительными органами районов, города областного значения (далее - услугодатель), адреса которых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(далее – регламент),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 марта 2015 года №257 "Об утверждении стандартов государственных услуг "Выдача справки по определению адреса объектов недвижимости на территории Республики Казахстан", "Предоставление исходных материалов при разработке проектов строительства и реконструкции (перепланировки и переоборудования)"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(зарегистрирован в Министерстве юстиции Республики Казахстан 12 мая 2015 года №11018) (далее – Стандарт).";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 Результат оказания государственной услуги - решение услугодателя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 (далее – решение)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 Государственная услуга оказывается бесплатно физическим и юридическим лицам (далее - услугополучатель).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корпорация отказывает в приеме документов в случае непредставления услугополучателем неполного пакета документов необходимых для оказания государственной услуги (далее – пакет документов),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При отказе в приеме документов сотрудником Государственной корпорации услугополучателю выдается расписка об отказе в приеме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6 изложить в следующей редакции: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 ответственный исполнитель услугодателя проверяет пакет документов, готовит проект решение в течение 13 (тринадцати) рабочих дней либо мотивированный ответ об отказе в течение 4 (четырех) рабочих дней о предоставлении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предусмотренного Стандарта, после чего направляет руководителю услугодателя для подписания;";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 3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постановлению.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строительства Западно–Казахстанской области" (Уксукбаев А.С.)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Западно–Казахстанской области Азбаева Б.О.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двадцати одного календарного дня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ноября 2017 года № 293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 июля 2015 года №187</w:t>
            </w:r>
          </w:p>
        </w:tc>
      </w:tr>
    </w:tbl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исходных материалов при разработке проектов</w:t>
      </w:r>
      <w:r>
        <w:br/>
      </w:r>
      <w:r>
        <w:rPr>
          <w:rFonts w:ascii="Times New Roman"/>
          <w:b/>
          <w:i w:val="false"/>
          <w:color w:val="000000"/>
        </w:rPr>
        <w:t>строительства и реконструкции (перепланировки и переоборудования)"</w:t>
      </w:r>
    </w:p>
    <w:bookmarkEnd w:id="14"/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"Предоставление исходных материалов при разработке проектов строительства и реконструкции (перепланировки и переоборудования)" (далее–государственная услуга).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местными исполнительными органами районов, города областного значения (далее – услугодатель), адреса которых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"Предоставление исходных материалов при разработке проектов строительства и реконструкции (перепланировки и переоборудования)" (далее – регламент),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исходных материалов при разработке проектов строительства и реконструкции (перепланировки и переоборудования)",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 марта 2015 года №257 "Об утверждении стандартов государственных услуг "Выдача справки по определению адреса объектов недвижимости на территории Республики Казахстан", "Предоставление исходных материалов при разработке проектов строительства и реконструкции (перепланировки и переоборудования)"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(зарегистрирован в Министерстве юстиции Республики Казахстан 12 мая 2015 года №11018) (далее – Стандарт).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через: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канцелярию услугодателя;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Департамент "Центр обслуживания населения" – филиала некоммерческого акционерного общества "Государственная корпорация "Правительство для граждан" по Западно–Казахстанской области (далее – Государственная корпорация);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веб-портал "электронного правительства" www.egov.kz (далее–портал).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электронная (частично автоматизированная) и (или) бумажная.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 оказания государственной услуги – архитектурно-планировочное задание,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АПЗ);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Государственная услуга оказывается бесплатно физическим и юридическим лицам (далее – услугополучатель).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корпорация отказывает в приеме документов в случае непредставления услугополучателем неполного пакета документов (далее – пакет документов),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При отказе в приеме документов работником Государственной корпорации услугополучателю выдается расписка,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7"/>
    <w:bookmarkStart w:name="z4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 для начала процедуры (действия) по оказанию государственной услуги является подача заявления услугополучателя услугодателю на бумажном носителе,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или через портал заявление в форме электронного запроса.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в случае установления факта неполноты представленных пакет документов услугополучателем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дает мотивированный ответ о прекращении рассмотрения заявления в указанный срок,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заявления при получении АПЗ и технических условий на проектирование технически и (или) технологически несложных объектов – 6 (шесть) рабочих дней: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сотрудник канцелярии услугодателя в течение 15 (пятнадцати) минут с момента поступления пакета документов, необходимых для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регистрирует их в журнале регистрации и направляет руководителю услугодателя;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в течение 3 (трех) часов рассматривает пакет документов и направляет ответственному исполнителю услугодателя;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ответственный исполнитель услугодателя проверяет пакет документов и готовит АПЗ и технические условия в течение 5 (пяти) рабочих дней либо мотивированный ответ об отказе в течение 1 (одного) рабочего дня о предоставлении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предусмотренного Стандартом, после чего направляет руководителю услугодателя для подписания;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в течение 3 (трех) часов проверяет подготовленные АПЗ и технические условия, подписывает и направляет к работнику канцелярии услугодателя;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сотрудник канцелярии услугодателя в течение 15 (пятнадцати) минут регистрирует АПЗ и технические условия в журнале регистрации и выдает услугополучателю;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исходных материалов (архитектурно-планировочное задание, технические условия, выкопировка из проекта детальной планировки, вертикальные планировочные отметки, поперечные профили дорог и улиц, схема трасс наружных инженерных сетей) – 15 (пятнадцать) рабочих дней: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сотрудник канцелярии услугодателя в течение 15 (пятнадцати) минут с момента поступления пакета документов, необходимых для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регистрирует их в журнале регистрации и направляет руководителю услугодателя;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в течение 3 (трех) часов рассматривает пакет документов и направляет ответственному исполнителю услугодателя;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ответственный исполнитель услугодателя проверяет пакет документов и готовит исходные материалы в течение 14 (четырнадцати) рабочих дней либо мотивированный ответ об отказе в течение 1 (одного) рабочего дня о предоставлении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предусмотренного Стандартом, после чего направляет руководителю услугодателя для подписания;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в течение 3 (трех) часов проверяет подготовленные исходные материалы, подписывает и направляет сотруднику канцелярии услугодателя;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сотрудник канцелярии услугодателя в течение 15 (пятнадцати) минут регистрирует исходные материалы в журнале регистрации и выдает услугополучателю;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заявления при получении АПЗ и технических условий на проектирование технически и (или) технологически сложных объектов – 15 (пятнадцать) рабочих дней: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сотрудник канцелярии услугодателя в течение 15 (пятнадцати) минут с момента поступления пакета документов, необходимых для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регистрирует их в журнале регистрации и направляет руководителю услугодателя;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в течение 3 (трех) часов рассматривает пакет документов и направляет ответственному исполнителю услугодателя;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ответственный исполнитель услугодателя проверяет пакет документов и готовит АПЗ и технические условия в течение 14 (четырнадцати) рабочих дней либо мотивированный ответ об отказе в течение 1 (одного) рабочего дня о предоставлении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предусмотренного Стандартом, после чего направляет руководителю услугодателя для подписания;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в течение 3 (трех) часов проверяет подготовленные АПЗ и технические условия, подписывает и направляет к работнику канцелярии услугодателя;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сотрудник канцелярии услугодателя в течение 15 (пятнадцати) минут регистрирует АПЗ и технические условия в журнале регистрации и выдает услугополучателю;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исходных материалов (архитектурно-планировочное задание, технические условия, выкопировка из проекта детальной планировки, вертикальные планировочные отметки, поперечные профили дорог и улиц, схема трасс наружных инженерных сетей) – 17 (семнадцать) рабочих дней: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сотрудник канцелярии услугодателя в течение 15 (пятнадцати) минут с момента поступления пакета документов, необходимых для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регистрирует их в журнале регистрации и направляет руководителю услугодателя;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в течение 3 (трех) часов рассматривает пакет документов и направляет ответственному исполнителю услугодателя;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ответственный исполнитель услугодателя проверяет пакет документов и готовит исходные материалы в течение 16 (шестнадцати) рабочих дней либо мотивированный ответ об отказе в течение 1 (одного) рабочего дня о предоставлении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предусмотренного Стандартом, после чего направляет руководителю услугодателя для подписания;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в течение 3 (трех) часов проверяет подготовленные исходные материалы, подписывает и направляет к работнику канцелярии услугодателя;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сотрудник канцелярии услугодателя в течение 15 (пятнадцати) минут регистрирует исходные материалы в журнале регистрации и выдает услугополучателю;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исходных материалов на реконструкцию (перепланировку, переоборудования) помещений (отдельных частей) существующих зданий и сооружений, связанных с изменением несущих и ограждающих конструкций, инженерных систем и оборудования – 15 (пятнадцати) рабочих дней со дня подачи заявления: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 канцелярии услугодателя в течение 15 (пятнадцати) минут с момента поступления пакета документов, необходимых для оказания государственной услуги, согласно пункту 9 Стандарта, регистрирует их в журнале регистрации и направляет руководителю услугодателя;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 в течение 3 (трех) часов рассматривает пакет документов и направляет ответственному исполнителю услугодателя;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 проверяет пакет документов и готовит исходные материалы в течение 14 (четырнадцати) рабочих дней либо мотивированный ответ об отказе в течение 5 (пяти) рабочих дней о предоставлении государственной услуги, согласно пункту 10 предусмотренного Стандартом, после чего направляет руководителю услугодателя для подписания;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руководитель услугодателя в течение 3 (трех) часов проверяет подготовленные исходные материалы, подписывает и направляет к работнику канцелярии услугодателя;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сотрудник канцелярии услугодателя в течение 15 (пятнадцати) минут регистрирует исходные материалы в журнале регистрации и выдает услугополучателю.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АПЗ, технических условий на проектирование технически и (или) технологически несложных и сложных объектов, а также исходных материалов: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регистрация пакета документов и направление их руководителю услугодателя;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определение ответственного исполнителя услугодателя;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подготовка АПЗ, технических условий, исходных материалов и направление на подпись руководителю услугодателя;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подписание АПЗ, технических условий, исходных материалов и направление на регистрацию;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регистрация АПЗ, технических условий, исходных материалов и выдача услугополучателю.</w:t>
      </w:r>
    </w:p>
    <w:bookmarkEnd w:id="68"/>
    <w:bookmarkStart w:name="z8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(сотрудников) услугодателя, которые участвует в процессе оказания государственной услуги: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 канцелярии услугодателя;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услугодателя.</w:t>
      </w:r>
    </w:p>
    <w:bookmarkEnd w:id="73"/>
    <w:bookmarkStart w:name="z86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 Государственной корпорации в течение 2 (двух) минут проверяет правильность заполнения заявления и полноту пакета документов, предоставленных услугополучателем;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 1 – ввод оператора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Государственная корпорация) логина и пароля (процесс авторизации) для оказания государственной услуги в течении 1 (одной) минуты;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 2 – выбор оператором Государственной корпорации государственной услуги, вывод на экран формы запроса для оказания государственной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не заполняются) в течение 1 (одной) минуты;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 3 – направление запроса через шлюз электронного правительства (далее – ШЭП) в государственную базу данных физических лиц или государственную базу данных юридических лиц (далее – ГБД ФЛ или ГБД ЮЛ) о данных услугополучателя, а также в Единую нотариальную информационную систему (далее–ЕНИС) – о данных доверенности представителя услугополучателя в течение 2 (двух) минут;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условие 1 – проверка наличия данных услугополучателя в ГБД ФЛ или ГБД ЮЛ, данных доверенности в ЕНИС в течение 1 (одной) минуты;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процесс 4 – формирование сообщения о невозможности получения данных в связи с отсутствием данных услугополучателя в ГБД ФЛ или ГБД ЮЛ или данных доверенности в ЕНИС в течение 1 (одной) минуты;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 5 – направление электронного документа (запроса услугополучателя) удостоверенного (подписанного) электронной цифровой подписью (далее–ЭЦП) оператора Государственной корпорации через ШЭП в автоматизированное рабочее место регионального шлюза электронного правительства (далее–АРМ РШЭП) в течение 2 (двух) минут.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процесс 6 – регистрация электронного пакета документа в АРМ РШЭП в течение 2 (двух) минут;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условие 2 – проверка (обработка) услугодателем соответствия приложенных услугополучателем пакета документов в течение 1 (одной) минуты;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 7 – формирование сообщения об отказе в запрашиваемой государственной услуге в связи с имеющимися нарушениями в пакете документов услугополучателя в течение 2 (двух) минут или получение услугополучателем через оператора Государственной корпорации расписки о приеме соответствующих документов;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 8 – получение услугополучателем через Государственную корпорацию результата государственной услуги (выдача справки) сформированной АРМ РШЭП.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Государственную корпорацию приведены диаграммой,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услугополучатель осуществляет регистрацию на портале с помощью индивидуального идентификационного номера (далее – ИИН) и (или) бизнес идентификационного номера (далее–БИН), а также пароля (осуществляется для незарегистрированных услугополучателей на портале);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 1 – ввод услугополучателем ИИН и (или) БИН и пароля (процесс авторизации) на портале для получения государственной услуги;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условие 1 – проверка на портале подлинности данных о зарегистрированном услугополучателе через ИИН и (или) БИН и пароль;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 2 – формирование порталом сообщения об отказе в авторизации в связи с имеющимися нарушениями в данных услугополучателя;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процесс 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пакета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условие 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 (или) БИН, указанным в запросе и ИИН и (или) БИН, указанным в регистрационном свидетельстве ЭЦП);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 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процесс 5 – направление электронного пакета документа (запроса услугополучателя) удостоверенного (подписанного) ЭЦП услугополучателя через ШЭП в АРМ РШЭП для обработки запроса услугодателем;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условие 3 – проверка услугодателем соответствия приложенных услугополучателем пакета документов, которые являются основанием для оказания государственной услуги;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процесс 6 – формирование сообщения об отказе в запрашиваемой государственной услуге в связи с имеющимися нарушениями в пакете документов услугополучателя;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процесс 7 –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руководителя услугодателя.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при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 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приведено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Обжалование решений, действий (бездействия) услугодателя и (или) его должностных лиц, Государственной корпорации и (или) его работников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Иные требования с учетом особенностей оказания государственной услуги, в том числе оказываемой через Государственную корпорацию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исходных материалов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(перепланировки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переоборудования)"</w:t>
            </w:r>
          </w:p>
        </w:tc>
      </w:tr>
    </w:tbl>
    <w:bookmarkStart w:name="z118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услугодателей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4"/>
        <w:gridCol w:w="2513"/>
        <w:gridCol w:w="3866"/>
        <w:gridCol w:w="4997"/>
      </w:tblGrid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"Акжаикский районный отдел архитектуры, градостроительства и строительства"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Акжаикский район, село Чапаев,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Конаева, дом №70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8(71136)-92-3-93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архитектуры, градостроительства и строительства Бокейординского района"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Бокейординский район, село Сайхин, улица Т.Жарокова, дом №31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8(71140)-21-7-59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Бурлинского района Западно-Казахстанской области"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Бурлинский район, город Аксай, проспект Абая, дом №3/1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8(71133)-75-6-51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"Жангалинский районный отдел архитектуры, градостроительства и строительства"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Жангалинский район, село Жангала, улица Халықтар Достығы, дом №44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8(71141)-22-1-83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"Жанибекский районный отдел архитектуры, градостроительства и строительства Западно-Казахстанской области"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Жанибекский район, село Жанибек, улица Иманова, дом №119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8(71135)-22-2-08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"Зеленовский районный отдел архитектуры, градостроительства и строительства"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Зеленовский район, село Переметное, улица Гагарина, дом №137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8(71130)-22-1-95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архитектуры, градостроительства и строительства Казталовского района Западно-Казахстанской области"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Казталовский район, село Казталовка, улица Желтоқсан, дом №14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8(71144)-31-6-77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архитектуры, градостроительства и строительства Каратобинского района"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село Каратобе, улица Курмангалиева, дом №19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8(71145)-31-2-27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архитектуры и градостроительства города Уральска"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город Уральск, проспект Достық-Дружбы, дом №182/1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8(7112)-51-27-29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"Сырымский районный отдел архитектуры, градостроительства и строительства"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Сырымский район, село Жымпиты, улица Мендалиева, дом №14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8(71134)-31-3-43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архитектуры, градостроительства и строительства Таскалинского района"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Таскалинский район, село Таскала, улица Абая, дом №23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8(71139)-21-5-67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 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Теректинского района"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Теректинский район, село Федоровка, улица Юбилейная, дом №20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8(71132)-23-4-30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"Чингирлауский районный отдел архитектуры, градостроительства и строительства"</w:t>
            </w:r>
          </w:p>
        </w:tc>
        <w:tc>
          <w:tcPr>
            <w:tcW w:w="3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Чингирлауский район, село Шынгырлау, улица Шевцова, дом №18</w:t>
            </w:r>
          </w:p>
        </w:tc>
        <w:tc>
          <w:tcPr>
            <w:tcW w:w="4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8(71137)-33-3-38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исходных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(перепланировки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переоборудования)"</w:t>
            </w:r>
          </w:p>
        </w:tc>
      </w:tr>
    </w:tbl>
    <w:bookmarkStart w:name="z120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Государственную корпорацию</w:t>
      </w:r>
    </w:p>
    <w:bookmarkEnd w:id="10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исходных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(перепланировки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переоборудования)"</w:t>
            </w:r>
          </w:p>
        </w:tc>
      </w:tr>
    </w:tbl>
    <w:bookmarkStart w:name="z122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электронной государственной услуги через портал</w:t>
      </w:r>
    </w:p>
    <w:bookmarkEnd w:id="10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исходных материалов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(перепланировки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переоборудования)"</w:t>
            </w:r>
          </w:p>
        </w:tc>
      </w:tr>
    </w:tbl>
    <w:bookmarkStart w:name="z124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исходных материалов при разработке проектов строительства и реконструкции (перепланировки и переоборудования)"</w:t>
      </w:r>
    </w:p>
    <w:bookmarkEnd w:id="10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5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5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ноября 2017 года № 293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 июля 2015 года №187</w:t>
            </w:r>
          </w:p>
        </w:tc>
      </w:tr>
    </w:tbl>
    <w:bookmarkStart w:name="z127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по определению адреса</w:t>
      </w:r>
      <w:r>
        <w:br/>
      </w:r>
      <w:r>
        <w:rPr>
          <w:rFonts w:ascii="Times New Roman"/>
          <w:b/>
          <w:i w:val="false"/>
          <w:color w:val="000000"/>
        </w:rPr>
        <w:t>объектов недвижимости на территории Западно-Казахстанской области"</w:t>
      </w:r>
    </w:p>
    <w:bookmarkEnd w:id="109"/>
    <w:bookmarkStart w:name="z128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10"/>
    <w:bookmarkStart w:name="z12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Государственная услуга "Выдача справки по определению адреса объектов недвижимости на территории Западно-Казахстанской области" (далее – государственная услуга).</w:t>
      </w:r>
    </w:p>
    <w:bookmarkEnd w:id="111"/>
    <w:bookmarkStart w:name="z1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соответствующими структурными подразделениями местных исполнительных органов районов, города областного значения осуществляющими функции в сфере архитектуры, градостроительства и строительства (далее – услугодатель),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по определению адреса объектов недвижимости на территории Республики Казахстан",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 марта 2015 года №257 "Об утверждении стандартов государственных услуг "Выдача справки по определению адреса объектов недвижимости на территории Республики Казахстан", "Предоставление исходных материалов при разработке проектов строительства и реконструкции (перепланировки и переоборудования)"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(зарегистрирован в Министерстве юстиции Республики Казахстан 12 мая 2015 года №11018) (далее – Стандарт).</w:t>
      </w:r>
    </w:p>
    <w:bookmarkEnd w:id="112"/>
    <w:bookmarkStart w:name="z1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через:</w:t>
      </w:r>
    </w:p>
    <w:bookmarkEnd w:id="113"/>
    <w:bookmarkStart w:name="z1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Департамент "Центр обслуживания населения" – филиал некоммерческого акционерного общества "Государственная корпорация "Правительство для граждан" по Западно–Казахстанской области (далее – Государственная корпорация);</w:t>
      </w:r>
    </w:p>
    <w:bookmarkEnd w:id="114"/>
    <w:bookmarkStart w:name="z13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веб-портал "электронного правительства" www.egov.kz (далее – портал) для получения справки по уточнению адреса объектов недвижимости (в случае отсутствия информации в информационной системе "Адресный регистр" услугополучатель обращается в Государственную корпорацию).</w:t>
      </w:r>
    </w:p>
    <w:bookmarkEnd w:id="115"/>
    <w:bookmarkStart w:name="z13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Форма оказания государственной услуги: электронная (частично автоматизированная) и (или) бумажная.</w:t>
      </w:r>
    </w:p>
    <w:bookmarkEnd w:id="116"/>
    <w:bookmarkStart w:name="z13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Результатом оказания государственной услуги является: справка об уточнении адреса объекта недвижимости, справка об уточнении адреса объекта недвижимости (с историей), справка о присвоении адреса объекта недвижимости, справка об упразднении адреса объекта недвижимости с указанием регистрационного кода адреса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17"/>
    <w:bookmarkStart w:name="z13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8"/>
    <w:bookmarkStart w:name="z13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распечатывается.</w:t>
      </w:r>
    </w:p>
    <w:bookmarkEnd w:id="119"/>
    <w:bookmarkStart w:name="z13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20"/>
    <w:bookmarkStart w:name="z13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Государственная услуга оказывается бесплатно физическим и юридическим лицам (далее–услугополучатель).</w:t>
      </w:r>
    </w:p>
    <w:bookmarkEnd w:id="121"/>
    <w:bookmarkStart w:name="z14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корпорация отказывает в приеме документов в случае непредставления услугополучателем неполного пакета документов (далее – пакет документов),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При отказе в приеме документов работником Государственной корпорации услугополучателю выдается расписка,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22"/>
    <w:bookmarkStart w:name="z141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3"/>
    <w:bookmarkStart w:name="z14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Основание для начала процедуры (действия) по оказанию государственной услуги является подача заявления услугополучателя в Государственную корпорацию на бумажном носителе,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или через портал для уточнения адреса объекта недвижимости заявление в форме электронного запроса.</w:t>
      </w:r>
    </w:p>
    <w:bookmarkEnd w:id="124"/>
    <w:bookmarkStart w:name="z14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25"/>
    <w:bookmarkStart w:name="z14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уточнении адреса объекта недвижимости (с историей) изменений адреса объекта недвижимости, при отсутствии архивных сведений об изменении адреса объекта недвижимости в информационной системе "Адресный регистр" (далее – ИСАР):</w:t>
      </w:r>
    </w:p>
    <w:bookmarkEnd w:id="126"/>
    <w:bookmarkStart w:name="z14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сотрудник Государственной корпорации при предоставлении услугополучателем пакета документов, согласно перечню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направляет документы в канцелярию услугодателя;</w:t>
      </w:r>
    </w:p>
    <w:bookmarkEnd w:id="127"/>
    <w:bookmarkStart w:name="z14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сотрудник канцелярии услугодателя в течение 15 (пятнадцати) минут регистрирует документы в журнале регистрации и направляет руководителю услугодателя;</w:t>
      </w:r>
    </w:p>
    <w:bookmarkEnd w:id="128"/>
    <w:bookmarkStart w:name="z14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руководитель услугодателя в течение 3 (трех) часов рассматривает пакет документов и направляет ответственному исполнителю услугодателя;</w:t>
      </w:r>
    </w:p>
    <w:bookmarkEnd w:id="129"/>
    <w:bookmarkStart w:name="z14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ответственный исполнитель услугодателя в течение 2 (двух) рабочих дней проверяет представленный пакет документов и уточняет адрес объекта недвижимости в ИСАР, а также готовит справку и направляет руководителю услугодателя для подписания;</w:t>
      </w:r>
    </w:p>
    <w:bookmarkEnd w:id="130"/>
    <w:bookmarkStart w:name="z14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руководитель услугодателя в течение 1 (одного) рабочего дня проверяет подготовленную справку, подписывает и направляет к сотруднику канцелярии услугодателя;</w:t>
      </w:r>
    </w:p>
    <w:bookmarkEnd w:id="131"/>
    <w:bookmarkStart w:name="z15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сотрудник канцелярии услугодателя в течение 15 (пятнадцати) минут регистрирует справку в журнале регистрации и направляет в Государственную корпорацию;</w:t>
      </w:r>
    </w:p>
    <w:bookmarkEnd w:id="132"/>
    <w:bookmarkStart w:name="z15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присвоении адреса объекта недвижимости или выдача справки об упразднении адреса объекта недвижимости, с выездом на место нахождения объекта недвижимости и с обязательной регистрацией его в ИСАР с указанием регистрационного кода адреса:</w:t>
      </w:r>
    </w:p>
    <w:bookmarkEnd w:id="133"/>
    <w:bookmarkStart w:name="z15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сотрудник Государственной корпорации при предоставлении услугополучателем пакета документов согласно перечню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направляет документы в канцелярию услугодателя;</w:t>
      </w:r>
    </w:p>
    <w:bookmarkEnd w:id="134"/>
    <w:bookmarkStart w:name="z15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сотрудник канцелярии услугодателя в течение 15 (пятнадцати) минут регистрирует документы в журнале регистрации и направляет руководителю услугодателя;</w:t>
      </w:r>
    </w:p>
    <w:bookmarkEnd w:id="135"/>
    <w:bookmarkStart w:name="z15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руководитель услугодателя в течение 3 (трех) часов рассматривает пакет документов и направляет ответственному исполнителю услугодателя;</w:t>
      </w:r>
    </w:p>
    <w:bookmarkEnd w:id="136"/>
    <w:bookmarkStart w:name="z15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ответственный исполнитель услугодателя в течение 5 (пяти) рабочих дней проверяет представленный пакет документов, при присвоении или упразднении адреса объекта недвижимости осуществляет выезд на место нахождения объекта недвижимости с обязательной регистрацией его в ИСАР. Готовит справку и направляет их руководителю услугодателя для подписания, либо мотивированный ответ об отказе в течение 2 (двух) рабочих дней о предоставлении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37"/>
    <w:bookmarkStart w:name="z15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руководитель услугодателя в течение 1 (одного) рабочего дня проверяет подготовленную справку, подписывает и направляет к сотруднику канцелярии услугодателя;</w:t>
      </w:r>
    </w:p>
    <w:bookmarkEnd w:id="138"/>
    <w:bookmarkStart w:name="z15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работник канцелярии услугодателя в течение 15 (пятнадцати) минут регистрирует справку в журнале регистрации и направляет в Государственную корпорацию.</w:t>
      </w:r>
    </w:p>
    <w:bookmarkEnd w:id="139"/>
    <w:bookmarkStart w:name="z15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40"/>
    <w:bookmarkStart w:name="z15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регистрация пакета документов и направление их руководителю услугодателя;</w:t>
      </w:r>
    </w:p>
    <w:bookmarkEnd w:id="141"/>
    <w:bookmarkStart w:name="z16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определение ответственного исполнителя услугодателя;</w:t>
      </w:r>
    </w:p>
    <w:bookmarkEnd w:id="142"/>
    <w:bookmarkStart w:name="z16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подготовка справки и направление на подпись руководителю услугодателя;</w:t>
      </w:r>
    </w:p>
    <w:bookmarkEnd w:id="143"/>
    <w:bookmarkStart w:name="z16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подписание справки и направление на регистрацию;</w:t>
      </w:r>
    </w:p>
    <w:bookmarkEnd w:id="144"/>
    <w:bookmarkStart w:name="z16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регистрация справки и выдача услугополучателю.</w:t>
      </w:r>
    </w:p>
    <w:bookmarkEnd w:id="145"/>
    <w:bookmarkStart w:name="z164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6"/>
    <w:bookmarkStart w:name="z16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Перечень структурных подразделений (сотрудников) услугодателя, которые участвует в процессе оказания государственной услуги:</w:t>
      </w:r>
    </w:p>
    <w:bookmarkEnd w:id="147"/>
    <w:bookmarkStart w:name="z16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 канцелярии услугодателя;</w:t>
      </w:r>
    </w:p>
    <w:bookmarkEnd w:id="148"/>
    <w:bookmarkStart w:name="z16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руководитель услугодателя;</w:t>
      </w:r>
    </w:p>
    <w:bookmarkEnd w:id="149"/>
    <w:bookmarkStart w:name="z16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ответственный исполнитель услугодателя.</w:t>
      </w:r>
    </w:p>
    <w:bookmarkEnd w:id="150"/>
    <w:bookmarkStart w:name="z169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51"/>
    <w:bookmarkStart w:name="z17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bookmarkEnd w:id="152"/>
    <w:bookmarkStart w:name="z17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сотрудник Государственной корпорации в течение 2 (двух) минут проверяет правильность заполнения заявления и полноту пакета документов, предоставленных услугополучателем;</w:t>
      </w:r>
    </w:p>
    <w:bookmarkEnd w:id="153"/>
    <w:bookmarkStart w:name="z17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процесс 1 – ввод сотрудника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Государственная корпорация) логина и пароля (процесс авторизации) для оказания государственной услуги в течении 1 (одной) минуты;</w:t>
      </w:r>
    </w:p>
    <w:bookmarkEnd w:id="154"/>
    <w:bookmarkStart w:name="z17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 2 – выбор сотрудником Государственной корпорации государственной услуги, вывод на экран формы запроса для оказания государственной услуги и ввод сотрудником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не заполняются) в течение 1 (одной) минуты;</w:t>
      </w:r>
    </w:p>
    <w:bookmarkEnd w:id="155"/>
    <w:bookmarkStart w:name="z17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 3–направление запроса через шлюз электронного правительства (далее–ШЭП) в государственную базу данных физических лиц или государственную базу данных юридических лиц (далее – ГБД ФЛ или ГБД ЮЛ) о данных услугополучателя, а также в Единую нотариальную информационную систему (далее – ЕНИС) – о данных доверенности представителя услугополучателя в течение 2 (двух) минут;</w:t>
      </w:r>
    </w:p>
    <w:bookmarkEnd w:id="156"/>
    <w:bookmarkStart w:name="z17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условие 1 – проверка наличия данных услугополучателя в ГБД ФЛ или ГБД ЮЛ, данных доверенности в ЕНИС в течение 1 (одной) минуты;</w:t>
      </w:r>
    </w:p>
    <w:bookmarkEnd w:id="157"/>
    <w:bookmarkStart w:name="z17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процесс 4 – формирование сообщения о невозможности получения данных в связи с отсутствием данных услугополучателя в ГБД ФЛ или ГБД ЮЛ или данных доверенности в ЕНИС в течение 1 (одной) минуты;</w:t>
      </w:r>
    </w:p>
    <w:bookmarkEnd w:id="158"/>
    <w:bookmarkStart w:name="z17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 5 – направление электронного документа (запроса услугополучателя) удостоверенного (подписанного) электронной цифровой подписью (далее – ЭЦП) сотрудника Государственной корпорации через ШЭП в автоматизированное рабочее место регионального шлюза электронного правительства (далее – АРМ РШЭП) в течение 2 (двух) минут.</w:t>
      </w:r>
    </w:p>
    <w:bookmarkEnd w:id="159"/>
    <w:bookmarkStart w:name="z17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160"/>
    <w:bookmarkStart w:name="z17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процесс 6 – регистрация электронного пакета документа в АРМ РШЭП в течение 2 (двух) минут;</w:t>
      </w:r>
    </w:p>
    <w:bookmarkEnd w:id="161"/>
    <w:bookmarkStart w:name="z18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условие 2 – проверка (обработка) услугодателем соответствия приложенных услугополучателем пакета документов в течение 1 (одной) минуты;</w:t>
      </w:r>
    </w:p>
    <w:bookmarkEnd w:id="162"/>
    <w:bookmarkStart w:name="z18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процесс 7 – формирование сообщения об отказе в запрашиваемой государственной услуге в связи с имеющимися нарушениями в пакете документов услугополучателя в течение 2 (двух) минут или получение услугополучателем через сотрудника Государственной корпорации расписки о приеме соответствующих документов;</w:t>
      </w:r>
    </w:p>
    <w:bookmarkEnd w:id="163"/>
    <w:bookmarkStart w:name="z18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 8 – получение услугополучателем через сотрудника Государственной корпорации результата государственной услуги (выдача справки) сформированной АРМ РШЭП.</w:t>
      </w:r>
    </w:p>
    <w:bookmarkEnd w:id="164"/>
    <w:bookmarkStart w:name="z18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Государственную корпорацию приведены диаграммой,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"Выдача справки по определению адреса объектов недвижимости на территории Западно-Казахстанской области" (далее – регламент).</w:t>
      </w:r>
    </w:p>
    <w:bookmarkEnd w:id="165"/>
    <w:bookmarkStart w:name="z18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66"/>
    <w:bookmarkStart w:name="z18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(или) бизнес 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167"/>
    <w:bookmarkStart w:name="z18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(или) БИН и пароля (процесс авторизации) на портале для получения государственной услуги;</w:t>
      </w:r>
    </w:p>
    <w:bookmarkEnd w:id="168"/>
    <w:bookmarkStart w:name="z18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условие 1 – проверка на портале подлинности данных о зарегистрированном услугополучателе через ИИН и (или) БИН и пароль;</w:t>
      </w:r>
    </w:p>
    <w:bookmarkEnd w:id="169"/>
    <w:bookmarkStart w:name="z18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процесс 2 – формирование порталом сообщения об отказе в авторизации в связи с имеющимися нарушениями в данных услугополучателя;</w:t>
      </w:r>
    </w:p>
    <w:bookmarkEnd w:id="170"/>
    <w:bookmarkStart w:name="z18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процесс 3–выбор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пакета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</w:p>
    <w:bookmarkEnd w:id="171"/>
    <w:bookmarkStart w:name="z19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условие 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 (или) БИН, указанным в запросе и ИИН и (или) БИН, указанным в регистрационном свидетельстве ЭЦП);</w:t>
      </w:r>
    </w:p>
    <w:bookmarkEnd w:id="172"/>
    <w:bookmarkStart w:name="z19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процесс 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173"/>
    <w:bookmarkStart w:name="z19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процесс 5 – направление электронного пакета документа (запроса услугополучателя) удостоверенного (подписанного) ЭЦП услугополучателя через ШЭП в АРМ РШЭП для обработки запроса услугодателем;</w:t>
      </w:r>
    </w:p>
    <w:bookmarkEnd w:id="174"/>
    <w:bookmarkStart w:name="z19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условие 3 – проверка услугодателем соответствия приложенных услугополучателем пакета документов, которые являются основанием для оказания государственной услуги;</w:t>
      </w:r>
    </w:p>
    <w:bookmarkEnd w:id="175"/>
    <w:bookmarkStart w:name="z19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процесс 6 – формирование сообщения об отказе в запрашиваемой государственной услуге в связи с имеющимися нарушениями в пакете документов услугополучателя;</w:t>
      </w:r>
    </w:p>
    <w:bookmarkEnd w:id="176"/>
    <w:bookmarkStart w:name="z19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процесс 7 –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руководителя услугодателя.</w:t>
      </w:r>
    </w:p>
    <w:bookmarkEnd w:id="177"/>
    <w:bookmarkStart w:name="z19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при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 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178"/>
    <w:bookmarkStart w:name="z19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услуги, а также описание порядка взаимодействия с иными услугодателями и (или) Государственными корпорациями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9"/>
    <w:bookmarkStart w:name="z19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Обжалование решений, действий (бездействия) услугодателя и (или) его должностных лиц, Государственных корпорации и (или) его сотрудников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80"/>
    <w:bookmarkStart w:name="z19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 Иные требования с учетом особенностей оказания государственной услуги, в том числе оказываемой через Государственную корпорацию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по определению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недвижимости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области"</w:t>
            </w:r>
          </w:p>
        </w:tc>
      </w:tr>
    </w:tbl>
    <w:bookmarkStart w:name="z201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Государственную корпорацию</w:t>
      </w:r>
    </w:p>
    <w:bookmarkEnd w:id="18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по определению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недвижимости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области"</w:t>
            </w:r>
          </w:p>
        </w:tc>
      </w:tr>
    </w:tbl>
    <w:bookmarkStart w:name="z203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</w:t>
      </w:r>
    </w:p>
    <w:bookmarkEnd w:id="18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3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определению адреса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</w:tr>
    </w:tbl>
    <w:bookmarkStart w:name="z205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бизнес–процессов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"Выдача справки по определению адреса объектов недвижимости на территории </w:t>
      </w:r>
    </w:p>
    <w:bookmarkEnd w:id="184"/>
    <w:bookmarkStart w:name="z206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Западно-Казахстанской области"</w:t>
      </w:r>
    </w:p>
    <w:bookmarkEnd w:id="18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7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7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 ноября 2017 года № 293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(перепланировку,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переоборудование)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(отдельных частей)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существующих зданий,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изменением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несущих и ограждающих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конструкций, 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и оборудования"</w:t>
            </w:r>
          </w:p>
        </w:tc>
      </w:tr>
    </w:tbl>
    <w:bookmarkStart w:name="z209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</w:t>
      </w:r>
    </w:p>
    <w:bookmarkEnd w:id="18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1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1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4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header.xml" Type="http://schemas.openxmlformats.org/officeDocument/2006/relationships/header" Id="rId1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