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afae" w14:textId="017a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6 декабря 2017 года № 15-2. Зарегистрировано Департаментом юстиции Западно-Казахстанской области 15 декабря 2017 года № 4984. Утратило силу решением Западно-Казахстанского областного маслихата от 6 марта 2019 года № 23-6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06.03.2019 </w:t>
      </w:r>
      <w:r>
        <w:rPr>
          <w:rFonts w:ascii="Times New Roman"/>
          <w:b w:val="false"/>
          <w:i w:val="false"/>
          <w:color w:val="ff0000"/>
          <w:sz w:val="28"/>
        </w:rPr>
        <w:t>№ 23-6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118 264 781 тысяча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37 898 286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2 034 967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9 800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78 321 728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118 220 843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9 464 992 тысячи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12 306 225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2 841 233 тысячи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-1 650 тысяч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1650 тысяч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-9 419 404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- 9 419 404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12 058 908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3 208 721 тысяча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569 217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1 – в редакции решения Западно-Казахстанского областного маслихата от 07.12.2018 </w:t>
      </w:r>
      <w:r>
        <w:rPr>
          <w:rFonts w:ascii="Times New Roman"/>
          <w:b w:val="false"/>
          <w:i w:val="false"/>
          <w:color w:val="000000"/>
          <w:sz w:val="28"/>
        </w:rPr>
        <w:t>№ 21-1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областной бюджет на 2018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 ноября 2017 года "О республиканском бюджете на 2018-2020 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 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2018-2020 годы":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учесть в областном бюджете на 2018 год поступление целевых трансфертов и кредитов из республиканского бюджета в общей сумме 31 615 466 тысяч тенге: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– 48 745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42 047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– 1 979 453 тысячи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– 271 140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пропаганду здорового образа жизни – 87 958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закуп вакцин и других иммунобиологических препаратов – 869 295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профилактике и борьбе со СПИД – 95 621 тысяча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оказания специальных социальных услуг – 4 405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44 353 тысячи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на развитие служб "Инватакси" – 5 864 тысячи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145 789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28 767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519 605 тысяч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– 111 907 тысяч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116 812 тысяч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194 805 тысяч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информационную работу – 1 953 тысячи тенге;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6 253 тысячи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72 479 тысяч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замене и настройке речевых процессоров к кохлеарным имплантам – 49 900 тысяч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сопровождения сурдопереводом при транслировании новостных телепередач – 10 712 тысяч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– 3 327 409 тысяч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 – 772 тысячи тенге;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– 824 884 тысячи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 – 6 869 тысяч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части расходов, понесенных субъектом агропромышленного комплекса, при инвестиционных вложениях – 2 507 478 тысяч тенге;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– 282 902 тысячи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размеров надбавки за классную квалификацию сотрудников органов внутренних дел – 83 579 тысяч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должностных окладов сотрудников органов внутренних дел – 399 095 тысяч тенге;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процентной ставки по кредитам в рамках Государственной программы поддержки и развития бизнеса "Дорожная карта бизнеса – 2020" – 772 818 тысяч тенге;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начального, основного среднего и общего среднего образования – 208 875 тысяч тенге;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реконструкцию жилья коммунального жилищного фонда – 1 804 293 тысячи тенге;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2 611 265 тысяч тенге;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пунктах– 3 330 513 тысяч тенге;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газотранспортной системы – 1 357 451 тысяча тенге;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2 162 212 тысяч тенге;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1 445 874 тысячи тенге;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содействия развитию предпринимательства в областных центрах и моногородах – 279 379 тысяч тенге;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содействия развитию предпринимательства в рамках Программы развития продуктивной занятости и массового предпринимательства – 4 014 528 тысяч тенге;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на реконструкцию и строительство систем тепло-, водоснабжения и водоотведения – 1 487 407 тысяч тенге;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3 – в редакции решения Западно-Казахстанского областного маслихата от 07.12.2018 </w:t>
      </w:r>
      <w:r>
        <w:rPr>
          <w:rFonts w:ascii="Times New Roman"/>
          <w:b w:val="false"/>
          <w:i w:val="false"/>
          <w:color w:val="000000"/>
          <w:sz w:val="28"/>
        </w:rPr>
        <w:t>№ 21-1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областном бюджете на 2018 год поступления сумм погашения бюджетных кредитов в сумме 2 841 233 тысячи тенге.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4 – в редакции решения Западно-Казахстанского областного маслихата от 16.03.2018 </w:t>
      </w:r>
      <w:r>
        <w:rPr>
          <w:rFonts w:ascii="Times New Roman"/>
          <w:b w:val="false"/>
          <w:i w:val="false"/>
          <w:color w:val="000000"/>
          <w:sz w:val="28"/>
        </w:rPr>
        <w:t>№ 16-3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 Учесть в областном бюджете на 2018 год поступления от выпуска государственных ценных бумаг, выпускаемых местным исполнительным органом области для обращения на внутреннем рынке для финансирования строительства жилья в рамках реализации государственных и правительственных программ в сумме 4 831 720 тысяч тенге.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Западно-Казахстанского областного маслихата от 16.03.2018 </w:t>
      </w:r>
      <w:r>
        <w:rPr>
          <w:rFonts w:ascii="Times New Roman"/>
          <w:b w:val="false"/>
          <w:i w:val="false"/>
          <w:color w:val="000000"/>
          <w:sz w:val="28"/>
        </w:rPr>
        <w:t>№ 16-3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в редакции решения Западно-Казахстанского областного маслихата от 07.12.2018 </w:t>
      </w:r>
      <w:r>
        <w:rPr>
          <w:rFonts w:ascii="Times New Roman"/>
          <w:b w:val="false"/>
          <w:i w:val="false"/>
          <w:color w:val="000000"/>
          <w:sz w:val="28"/>
        </w:rPr>
        <w:t>№ 21-1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2018 год поступления трансфертов из районных (города областного значения) бюджетов в связи с: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переносом срока ввода обязательных пенсионных взносов работодателя с 2018 года на 2020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2017 года "О внесении изменений и дополнений в некоторые законодательные акты Республики Казахстан по вопросам социального обеспечения" - 1 898 732 тысячи тенге;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уменьшением ставок по отчислениям работодателей на обязательное социальное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 июня 2017 года "О внесении изменений и дополнений в некоторые законодательные акты Республики Казахстан по вопросам здравоохранения" - 569 624 тысячи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возвратом сумм неиспользованных (недоиспользованных) целевых трансфертов выделенных в 2017 году – 90 764 тысячи тенге;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возвратом сумм неиспользованных (недоиспользованных) целевых трансфертов на развитие, выделенных в 2016 году, разрешенных доиспользовать в течение 2017 года – 852 тысячи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возвратом сумм трансфертов общего характера 2017 года в случаях, предусмотренных бюджетным законодательством – 1 191 тысяча тенге;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возвратом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– 35 229 тысяч тенге.</w:t>
      </w:r>
    </w:p>
    <w:bookmarkEnd w:id="70"/>
    <w:bookmarkStart w:name="z11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в областной бюджет указанных сумм трансфертов из районных (города областного значения) бюджетов определяются на основании Постановления акимата Западно-Казахстанской области.</w:t>
      </w:r>
    </w:p>
    <w:bookmarkEnd w:id="71"/>
    <w:bookmarkStart w:name="z11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уменьшением ставок по социальным отчислениям в Государственный фонд социального страхования в соответствии с Законом Республики Казахстан от 25 декабря 2017 года "О внесении изменений и дополнений в некоторые законодательные акты Республики Казахстан по вопросам налогообложения" - 479 226 тысяч тенге.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5 – в редакции решения Западно-Казахстанского областного маслихата от 29.06.2018 </w:t>
      </w:r>
      <w:r>
        <w:rPr>
          <w:rFonts w:ascii="Times New Roman"/>
          <w:b w:val="false"/>
          <w:i w:val="false"/>
          <w:color w:val="000000"/>
          <w:sz w:val="28"/>
        </w:rPr>
        <w:t>№ 18-1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с изменениями, внесенными решениями Западно-Казахстанского областного маслихата от 28.09.2018 </w:t>
      </w:r>
      <w:r>
        <w:rPr>
          <w:rFonts w:ascii="Times New Roman"/>
          <w:b w:val="false"/>
          <w:i w:val="false"/>
          <w:color w:val="000000"/>
          <w:sz w:val="28"/>
        </w:rPr>
        <w:t>№ 19-1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07.12.2018 </w:t>
      </w:r>
      <w:r>
        <w:rPr>
          <w:rFonts w:ascii="Times New Roman"/>
          <w:b w:val="false"/>
          <w:i w:val="false"/>
          <w:color w:val="000000"/>
          <w:sz w:val="28"/>
        </w:rPr>
        <w:t>№ 21-1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2018 год норматив распределения доходов, для обеспечения сбалансированности местных бюджетов, по следующим подклассам доходов: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районные (города областного значения) бюджеты, в следующих процентах: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 – 23,1%; город Уральск – 67,4%; Акжаикский, Бокейординский, Жангалинский, Жанибекский, Зеленовский, Казталовский, Каратобинский, Сырымский, Таскалинский, Теректинский и Чингирлауский – 100%;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районные (города областного значения) бюджеты, в следующих процентах: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 – 20,5%; город Уральск – 68,5%; Акжаикский, Бокейординский, Жангалинский, Жанибекский, Зеленовский, Казталовский, Каратобинский, Сырымский, Таскалинский, Теректинский и Чингирлауский – 100%.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6 – в редакции решения Западно-Казахстанского областного маслихата от 18.06.2018 </w:t>
      </w:r>
      <w:r>
        <w:rPr>
          <w:rFonts w:ascii="Times New Roman"/>
          <w:b w:val="false"/>
          <w:i w:val="false"/>
          <w:color w:val="000000"/>
          <w:sz w:val="28"/>
        </w:rPr>
        <w:t>№ 18-1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 с изменением, внесенным решением Западно-Казахстанского областного маслихата от 28.09.2018 </w:t>
      </w:r>
      <w:r>
        <w:rPr>
          <w:rFonts w:ascii="Times New Roman"/>
          <w:b w:val="false"/>
          <w:i w:val="false"/>
          <w:color w:val="000000"/>
          <w:sz w:val="28"/>
        </w:rPr>
        <w:t>№ 19-1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Установить на 2018 год размеры субвенций, передаваемых из областного бюджета в нижестоящие бюджеты, в общей сумме 35 952 058 тысяч тенге, в том числе: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Акжаикскому району – 4 822 876 тысяч тенге;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Бокейординскому району – 2 509 027 тысяч тенге;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Жангалинскому району – 2 734 311 тысяч тенге;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Жанибекскому району – 2 419 178 тысяч тенге;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Зеленовскому району – 4 333 874 тысячи тенге;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Казталовскому району – 4 090 768 тысяч тенге;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Каратобинскому району – 2 657 801 тысяча тенге;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Сырымскому району – 2 914 568 тысяч тенге;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Таскалинскому району – 2 467 917 тысяч тенге;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Теректинскому району – 4 554 251 тысяча тенге;      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Чингирлаускому району – 2 447 487 тысяч тенге.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2018 год предусмотрены целевые трансферты на развитие и целевые текущие трансферты районным (города областного значения) бюджетам, выделяемые за счет средств областного бюджета в общей сумме 12 456 443 тысячи тенге, в том числе: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6 845 104 тысячи тенге – целевые текущие трансферты;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5 611 339 тысяч тенге – целевые трансферты на развитие.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(города областного значения) бюджетам осуществляется на основании Постановления акимата Западно-Казахстанской области.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9 – в редакции решения Западно-Казахстанского областного маслихата от 07.12.2018 </w:t>
      </w:r>
      <w:r>
        <w:rPr>
          <w:rFonts w:ascii="Times New Roman"/>
          <w:b w:val="false"/>
          <w:i w:val="false"/>
          <w:color w:val="000000"/>
          <w:sz w:val="28"/>
        </w:rPr>
        <w:t>№ 21-1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Предусмотреть в областном бюджете на 2018 год погашение займов в сумме 3 208 721 тысяча тенге.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10 – в редакции решения Западно-Казахстанского областного маслихата от 16.03.2018 </w:t>
      </w:r>
      <w:r>
        <w:rPr>
          <w:rFonts w:ascii="Times New Roman"/>
          <w:b w:val="false"/>
          <w:i w:val="false"/>
          <w:color w:val="000000"/>
          <w:sz w:val="28"/>
        </w:rPr>
        <w:t>№ 16-3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Установить, что бюджетные изъятия из нижестоящих бюджетов в областной бюджет на 2018 год не предусматриваются.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области на 2018 год в размере 6 936 тысяч тенге.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12 – в редакции решения Западно-Казахстанского областного маслихата от 07.12.2018 </w:t>
      </w:r>
      <w:r>
        <w:rPr>
          <w:rFonts w:ascii="Times New Roman"/>
          <w:b w:val="false"/>
          <w:i w:val="false"/>
          <w:color w:val="000000"/>
          <w:sz w:val="28"/>
        </w:rPr>
        <w:t>№ 21-1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Установить лимит долга местного исполнительного органа области на 31 декабря 2018 года в сумме 29 230 370 тысяч тенге.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Установить гражданским служащим здравоохранения, социального обеспечения, образования, культуры, спорта и ветеринарии, являющихся гражданскими служащими и работающими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 января 2018 года.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Утвердить перечень местных бюджетных программ, не подлежащих секвестру в процессе исполнения местных бюджетов на 2018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Руководителю аппарата областного маслихата (Султанов 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Настоящее решение вводится в действие с 1 января 2018 года.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 декабря 2017 года № 15-2</w:t>
            </w:r>
          </w:p>
        </w:tc>
      </w:tr>
    </w:tbl>
    <w:bookmarkStart w:name="z10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 год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Западно-Казахстанского областного маслихата от 07.12.2018 </w:t>
      </w:r>
      <w:r>
        <w:rPr>
          <w:rFonts w:ascii="Times New Roman"/>
          <w:b w:val="false"/>
          <w:i w:val="false"/>
          <w:color w:val="ff0000"/>
          <w:sz w:val="28"/>
        </w:rPr>
        <w:t>№ 21-1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07"/>
        <w:gridCol w:w="961"/>
        <w:gridCol w:w="961"/>
        <w:gridCol w:w="6235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118 264 781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37 898 286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13 330 101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13 330 101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21 732 624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21 732 624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2 824 601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2 458 601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2 034 967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770 600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770 600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78 321 728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3 075 618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3 075 618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75 246 110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75 246 110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118 220 843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2 205 725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1 743 354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1 521 831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1 312 642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345 849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4 806 516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4 806 516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4 354 766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4 044 951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17 283 427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6 883 198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4 605 374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1 091 741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956 066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1 939 808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1 076 957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709 505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1 200 867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861 250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5 673 085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5 364 331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5 364 331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491 918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491 918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4 046 589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4 046 589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3 112 894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3 612 332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1 085 744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1 085 744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1 085 744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2 168 562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2 168 562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4 418 966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2 636 401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2 341 422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798 316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600 349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311 245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1 336 583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1 187 176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681 896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16 416 273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6 486 462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6 486 462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3 184 324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3 302 138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9 882 663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5 410 050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благоустройства городов 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4 876 451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4 472 613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1 769 264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1 182 390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752 174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689 647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5 252 723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1 611 272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1 544 538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575 148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2 250 925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1 975 182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1 845 764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1 024 865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8 935 029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7 693 453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7 388 988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2 507 478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3 464 130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824 884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624 088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природоохранных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558 674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558 674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516 774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11 594 060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9 153 646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9 153 646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2 027 002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4 817 159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2 440 414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2 440 414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2 104 597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3 085 527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2 445 808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2 445 808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2 250 508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639 719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39 248 407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39 248 407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39 248 407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35 952 058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3 139 804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9 464 992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12 306 225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6 545 444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6 545 444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5 058 037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5 058 037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1 487 407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1 487 407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5 460 402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4 014 528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4 014 528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4 014 528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300 379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300 379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300 379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2 841 233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2 841 233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2 624 026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-9 419 404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9 419 404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12 058 908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12 058 908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4 831 720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4 831 720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7 227 188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7 227 188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3 208 721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3 208 721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3 208 721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1 635 807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1 355 709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 декабря 2017 года № 15-2</w:t>
            </w:r>
          </w:p>
        </w:tc>
      </w:tr>
    </w:tbl>
    <w:bookmarkStart w:name="z10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 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22"/>
        <w:gridCol w:w="1117"/>
        <w:gridCol w:w="1117"/>
        <w:gridCol w:w="5539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83 394 884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31 769 982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11 716 904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11 716 904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16 432 590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16 432 590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3 620 488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3 620 488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230 533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51 393 369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51 393 369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51 393 369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бюджеты областей, городов Астаны и Алматы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бюджета городов Астаны и Алматы с другими областными бюджетами, бюджетами городов Астаны и Алматы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82 723 109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1 832 048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1 297 773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1 096 659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992 065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3 676 386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3 676 386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3 676 386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3 562 535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10 333 419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3 514 357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2 297 663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1 107 185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911 458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1 216 694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866 919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5 765 474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5 460 045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5 460 045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741 816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741 816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338 802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2 488 420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171 102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171 102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2 053 213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2 053 213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1 803 345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2 736 708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2 132 936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1 754 586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816 209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608 240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465 995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417 307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827 984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779 083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779 083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3 615 367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1 158 216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1 158 216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289 361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519 770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1 313 725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1 313 725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1 206 637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729 789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117 865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203 967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5 431 088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4 540 944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4 457 679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874 440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2 693 881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555 979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555 979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548 507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3 968 497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3 074 976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3 074 976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480 816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2 594 160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893 521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893 521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645 547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9 974 211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1 654 690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1 654 690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1 477 690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8 319 521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675 471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675 471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7 590 924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7 528 538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36 868 120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36 868 120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36 868 120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36 868 120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671 775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671 775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671 775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671 775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671 775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671 775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 декабря 2017 года № 15-2</w:t>
            </w:r>
          </w:p>
        </w:tc>
      </w:tr>
    </w:tbl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 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22"/>
        <w:gridCol w:w="1117"/>
        <w:gridCol w:w="1117"/>
        <w:gridCol w:w="5539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92 892 872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30 057 490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11 193 959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11 193 959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17 319 212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17 319 212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1 544 319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1 544 319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62 263 241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62 263 241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62 263 241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бюджеты областей, городов Астаны и Алматы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бюджета городов Астаны и Алматы с другими областными бюджетами, бюджетами городов Астаны и Алматы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92 221 097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1 906 377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1 351 171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1 141 576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1 032 879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153 217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3 725 304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3 725 304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3 725 304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3 611 323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10 698 276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3 659 921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2 406 142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1 159 393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954 149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1 253 779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890 126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5 953 979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314 561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314 561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5 639 418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5 639 418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772 178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772 178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2 522 653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179 356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179 356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110 962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239 032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239 032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239 032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2 068 362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2 068 362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1 803 345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2 848 022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2 232 166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1 836 206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854 195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636 523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330 305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421 817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830 608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781 707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781 707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3 764 615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1 212 111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1 212 111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361 362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545 179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1 361 891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1 361 891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69 293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1 248 468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761 550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5 639 914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4 712 996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4 626 318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979 440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2 680 242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577 915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577 915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570 145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4 133 852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3 197 976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3 197 976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500 049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2 697 927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935 876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935 876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17 759 233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1 654 690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1 654 690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1 477 690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16 104 543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15 346 707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15 281 826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37 411 272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37 411 272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37 411 272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37 411 272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671 775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671 775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671 775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671 775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671 775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671 775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 декабря 2017 года № 15-2</w:t>
            </w:r>
          </w:p>
        </w:tc>
      </w:tr>
    </w:tbl>
    <w:bookmarkStart w:name="z11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областного бюджета на 2018 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3"/>
        <w:gridCol w:w="1136"/>
        <w:gridCol w:w="2395"/>
        <w:gridCol w:w="2395"/>
        <w:gridCol w:w="4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 декабря 2017 года № 15-2</w:t>
            </w:r>
          </w:p>
        </w:tc>
      </w:tr>
    </w:tbl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районных (города областного значения) бюджетов на 2018 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080"/>
        <w:gridCol w:w="2278"/>
        <w:gridCol w:w="2278"/>
        <w:gridCol w:w="4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