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c400" w14:textId="0fdc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9 марта 2017 года № 62. Зарегистрировано Департаментом юстиции Восточно-Казахстанской области 28 марта 2017 года № 4914. Утратило силу - постановлением акимата Кокпектинского района Восточно-Казахстанской области от 27 ноября 2017 года № 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27.11.2017 № 382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Кокпектинского района Калдыбаева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480"/>
        <w:gridCol w:w="1480"/>
        <w:gridCol w:w="1480"/>
        <w:gridCol w:w="970"/>
        <w:gridCol w:w="1224"/>
        <w:gridCol w:w="1480"/>
        <w:gridCol w:w="1481"/>
        <w:gridCol w:w="1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