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56b3c" w14:textId="8c56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средств защиты растений и норм субсидий на 1 единицу (литр, килограмм)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26 июня 2017 года № 161. Зарегистрировано Департаментом юстиции Восточно-Казахстанской области 05 июля 2017 года № 5116.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8 июля 2005 года "О государственном регулировании развития агропромышленного комплекса и сельских территорий",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 мая 2016 года № 204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(зарегистрированного в Реестре государственной регистрации нормативных правовых актов за номером 13717), на основании письма Министерства сельского хозяйства Республики Казахстан от 16 июня 2017 года № 11-2-8/15397,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</w:t>
      </w:r>
      <w:r>
        <w:rPr>
          <w:rFonts w:ascii="Times New Roman"/>
          <w:b/>
          <w:i w:val="false"/>
          <w:color w:val="000000"/>
          <w:sz w:val="28"/>
        </w:rPr>
        <w:t>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средств защиты растений и нормы субсидий на 1 единицу (литр, килограмм)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перечня субсидируемых видов гербицидов и предельных норм субсидий на 1 единицу (литр, килограмм), приобретенных у поставщиков гербицидов" от 27 июля 2016 года № 237 (зарегистрированное в Реестре государственной регистрации нормативных правовых актов за номером 4616, опубликованное в информационно-правовой системе "Әділет" 10 августа 2016 года, в газетах "Дидар" от 13 августа 2016 года № 97 (17337), "Рудный Алтай" от 13 августа 2016 года № 98 (19850)).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его первого официального опубликования.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средств защиты растений и нормы субсидий на 1 единицу (литр, килограмм)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6289"/>
        <w:gridCol w:w="862"/>
        <w:gridCol w:w="3736"/>
      </w:tblGrid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средств защиты растений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единицу (литр, килограмм), тенге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 40 %,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 72 %,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72 %,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Дикамин д 72 %,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 72 %,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Береке 72 %,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 72 %, водный концентрат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дихлорфеноксиуксусная кислота, 344 г/л + дикамба, 120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60 %,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г/л + флорасулам,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5,35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г/л + флорасулам,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500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850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820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Эфиран 82 %,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клопиралида, 500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300 г/л + флорасулам, 3,7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420 г/л + 2-этилгексиловый эфир дикамбы кислоты, 60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564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564 г/л + метсульфурон-метил,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564 г/л + триасульфурон, 750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720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– Армон–Эфир 72 %,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г/л + дикамбы кислота в виде диметиламинной соли, 120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г/л + клопиралид, 40 г/л в виде сложных 2-этилгексиловых эфиров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малолетучих эфиров, 500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г/л МЦПА кислоты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Азимекс,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186 825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водный раствор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г/кг + флорасулам, 150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натрий-калийная соль, 12,5%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Бентамекс, водорастворимый концентрат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Галаксифоп-п-метил, 108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Галомекс,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240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г/л + 2,4-Д кислоты, 160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24, водорастворимый концентрат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36 %,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Дефолт,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Пилараунд,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36 %,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48 %,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360, 36 %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48 %,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Экстра 54 %,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540,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Макс,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54 %,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540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Спрут Экстра,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500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Ураган Форте 500,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450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Макс Плюс,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 75 %,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77 %,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калиевой соли, 480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изопропиламинной соли, 360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15 %,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г/л + хлорсульфурон кислоты, 22,2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+ 2.4 Д, 357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48 %,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г/кг + метсульфурон-метил, 28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г/кг + триасульфурон, 41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 72 %,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2,4-Д, 357 г/л + дикамба, 124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2,4-Д, 860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МСРА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 75 %, водорастворимый концентрат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водный концентрат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4,8 %, водорастворимый концентрат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4,8 %, водорастворимый концентрат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4 %,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4 %,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12 487,5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10 %, водный концентрат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10 %, водный концентрат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водный концентрат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10 %, водный концентрат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г/кг + хлоримурон-этил, 150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32 763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Йодосульфурон-метил-натрия, 11,3 г/кг + тиенкарбазон-метил, 22,5 г/кг + мефенпир-диэтил (антидот), 135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Иодосульфурон-метил-натрия, 25 г/л + амидосульфурон, 100 г/л + мефенпир-диэтил (антидот) 250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Амиомекс Плюс, масляная дисперсия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г/л + галоксифоп-п-метил, 80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масляный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 240 г/л + клоквинтоцет-мексил 60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Леггеро, эмульсия масляно-водная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г/л + клоксинтоцет-мексил, 20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 8 %,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Хломекс 48 %,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г/л + флуроксипир, 15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300,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Татрел,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г/л + никосульфурон, 30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имазамокс, 25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40 %, концентрат суспензии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 40 %, концентрат cуспензии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96 %,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 Супер, концентрат наноэмульсии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Пролайн,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70 %,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70 %, смачивающийся порошок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Рендор 70 %, смачивающийся порошок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г/кг + трибенурон-метил, 625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г/кг + трибенурон-метил, 450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г/кг + трибенурон-метил, 261 г/кг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г/кг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 60 %, смачивающийся порошок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 60 %,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60 %,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Ларен Про,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 Стар 60 %,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 60 %,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60 %, смачивающийся порошок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Ротер 60 %, смачивающийся порошок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70 г/кг + тифенсульфурон-метил, 680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в форме диметиламинной соли, 750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Хвастокс 750,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г/л + клопиралид, 100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г/кг + тифенсульфурон-метил, 150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62 678,5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г/кг + тифенсульфурон-метил, 125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Никомекс Плюс,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24 %,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Кондор 240,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 33 %,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33 %,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г/л + МЦПА, 350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г/л + клоквинтоцет-мексил (антидот), 90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г/л + пирибензоксим, 20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Адмирал, суспензионный концентрат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 50 %, суспензионный концентрат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50 %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смачивающийся порошок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25 %, сухая текучая суспензия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163 170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312,5 г/л + тербутилазин 187,5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680 г/кг + метсульфурон-метил 70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г/кг + метсульфурон-метила, 164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57 776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г/кг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Канонир, сухая текучая суспензия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Коммандер,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75 %, сухая текучая суспензия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261 г/кг + метсульфурон-метил, 391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Тримекс Плюс,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г/кг + тифенсульфурон-метил, 375 г/кг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г/кг + тифенсульфурон-метил, 250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г/кг + флорасулам, 187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г/кг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75 %, сухая текучая суспензия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75 %, сухая текучая суспензия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75 %,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 75 %,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Трифлуралин, 480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Трифлюр 48 %,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клоквинтосетмексил (антидот), 27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мефенпир-диэтил (антидот), 75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7,5 %, эмульсия масляно-водная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клодинафоп-прапаргил, 90 г/л + клоквинтоцет-мексил, 72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Сарацин, эмульсия масляно-водная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эмульсия масляно-водная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клоквинтосет-мексил (антидот), 20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100, эмульсия масляно-водная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клоквинтоцет-мексил (антидот), 30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10 %,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мефенпир-диэтил (антидот), 27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10 %,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10 %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27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30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50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10 %,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10 %,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Ореол 12 %,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мефенпир-диэтил (антидот), 33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фенклоразол-этил (антидот), 60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клохинтоцет-мексил (антидот), 47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клодинафоп-пропаргил, 90 г/л + клоквинтоцет-мексил, 60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клоквинтоцет-мексил (антидот), 40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клоквинтоцет-мексил (антидот), 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фенклоразол-этил (антидот), 35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64 г/л + йодосульфурон-метил, 8 г/л + мефенпир-диэтил (антидот), 24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Голд,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клоквинтосет-мексил (антидот), 34,5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клоквинтоцет-мексил, 35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 + клоквинтосет-мексил (антидот), 40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нафталевый ангидрид (антидот), 125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Грассер, эмульсия масляно-водная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 + фенхлоразол (антидот), 70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Ластик, эмульсия масляно-водная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г/л + клодинафоп-пропаргил, 24 г/л + мефенпир-диэтил,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клодинафоп-пропагил, 45 г/л + клоквинтосет-мексил, 34,5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Клодимекс Плюс,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 13,5 %,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60 г/л + клоквинтосет-мексил (антидот), 60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60 г/л + клоквинтосет-мексил, 40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Топ, микрокапсулированная эмульсия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Флуазиафоп-п-бутил, 150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70 %,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г/л + иодосульфурон-метил-натрия, 1,0 г/л + тиенкарбазон-метил, 10 г/л + ципросульфид (антидот), 15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масляная дисперсия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Хилер, масляный концентрат эмульсии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г/л + имазамокс, 38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п-этил, 50,0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Квизамекс,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Пирамин-Турбо 52 %, концентрат суспензии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 + малолетучие эфиры 2,4-Д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 40 %,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333,75 г/кг + метсульфурон-метил, 333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37 369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 10 %,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смачивающийся порошок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десмедифам, 70 г/л + фенмедифам, 90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г/л + фенмедифам, 91 г/л + десмедифам, 71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